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8E5A1" w14:textId="77777777" w:rsidR="006F2BD5" w:rsidRPr="00001CD4" w:rsidRDefault="007D3B9A" w:rsidP="007D3B9A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333333"/>
          <w:sz w:val="28"/>
          <w:szCs w:val="28"/>
        </w:rPr>
      </w:pPr>
      <w:bookmarkStart w:id="0" w:name="_Hlk212541694"/>
      <w:r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 xml:space="preserve">Deklaration </w:t>
      </w:r>
      <w:r w:rsidR="00655943"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>for</w:t>
      </w:r>
      <w:r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 xml:space="preserve"> </w:t>
      </w:r>
      <w:r w:rsidR="00655943"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 xml:space="preserve">anvendt </w:t>
      </w:r>
      <w:r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>Generativ</w:t>
      </w:r>
      <w:r w:rsidR="00C8258A"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 xml:space="preserve"> Kunstig Intelligens</w:t>
      </w:r>
      <w:r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 xml:space="preserve"> (GAI)</w:t>
      </w:r>
    </w:p>
    <w:p w14:paraId="57F9106A" w14:textId="0D085A96" w:rsidR="007D3B9A" w:rsidRPr="00001CD4" w:rsidRDefault="006F2BD5" w:rsidP="007D3B9A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333333"/>
          <w:sz w:val="22"/>
          <w:szCs w:val="22"/>
        </w:rPr>
      </w:pPr>
      <w:r w:rsidRPr="00001CD4">
        <w:rPr>
          <w:rFonts w:ascii="Cambria" w:hAnsi="Cambria" w:cstheme="minorHAnsi"/>
          <w:b/>
          <w:bCs/>
          <w:color w:val="333333"/>
          <w:sz w:val="22"/>
          <w:szCs w:val="22"/>
        </w:rPr>
        <w:t xml:space="preserve">– gældende version fra </w:t>
      </w:r>
      <w:r w:rsidR="00B94FB6">
        <w:rPr>
          <w:rFonts w:ascii="Cambria" w:hAnsi="Cambria" w:cstheme="minorHAnsi"/>
          <w:b/>
          <w:bCs/>
          <w:color w:val="333333"/>
          <w:sz w:val="22"/>
          <w:szCs w:val="22"/>
        </w:rPr>
        <w:t>1</w:t>
      </w:r>
      <w:r w:rsidR="00D71709" w:rsidRPr="00001CD4">
        <w:rPr>
          <w:rFonts w:ascii="Cambria" w:hAnsi="Cambria" w:cstheme="minorHAnsi"/>
          <w:b/>
          <w:bCs/>
          <w:color w:val="333333"/>
          <w:sz w:val="22"/>
          <w:szCs w:val="22"/>
        </w:rPr>
        <w:t xml:space="preserve">. </w:t>
      </w:r>
      <w:r w:rsidR="00416451">
        <w:rPr>
          <w:rFonts w:ascii="Cambria" w:hAnsi="Cambria" w:cstheme="minorHAnsi"/>
          <w:b/>
          <w:bCs/>
          <w:color w:val="333333"/>
          <w:sz w:val="22"/>
          <w:szCs w:val="22"/>
        </w:rPr>
        <w:t>APRIL</w:t>
      </w:r>
      <w:r w:rsidR="00416451" w:rsidRPr="00001CD4">
        <w:rPr>
          <w:rFonts w:ascii="Cambria" w:hAnsi="Cambria" w:cstheme="minorHAnsi"/>
          <w:b/>
          <w:bCs/>
          <w:color w:val="333333"/>
          <w:sz w:val="22"/>
          <w:szCs w:val="22"/>
        </w:rPr>
        <w:t xml:space="preserve"> </w:t>
      </w:r>
      <w:r w:rsidRPr="00001CD4">
        <w:rPr>
          <w:rFonts w:ascii="Cambria" w:hAnsi="Cambria" w:cstheme="minorHAnsi"/>
          <w:b/>
          <w:bCs/>
          <w:color w:val="333333"/>
          <w:sz w:val="22"/>
          <w:szCs w:val="22"/>
        </w:rPr>
        <w:t>202</w:t>
      </w:r>
      <w:r w:rsidR="00B94FB6">
        <w:rPr>
          <w:rFonts w:ascii="Cambria" w:hAnsi="Cambria" w:cstheme="minorHAnsi"/>
          <w:b/>
          <w:bCs/>
          <w:color w:val="333333"/>
          <w:sz w:val="22"/>
          <w:szCs w:val="22"/>
        </w:rPr>
        <w:t>6</w:t>
      </w:r>
    </w:p>
    <w:p w14:paraId="49A1C66A" w14:textId="77777777" w:rsidR="00655943" w:rsidRPr="00001CD4" w:rsidRDefault="00655943" w:rsidP="007D3B9A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333333"/>
          <w:sz w:val="28"/>
          <w:szCs w:val="28"/>
        </w:rPr>
      </w:pPr>
    </w:p>
    <w:p w14:paraId="08F79D82" w14:textId="00AB670F" w:rsidR="007D3B9A" w:rsidRPr="00001CD4" w:rsidRDefault="007D3B9A" w:rsidP="007D3B9A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333333"/>
          <w:sz w:val="24"/>
          <w:szCs w:val="24"/>
        </w:rPr>
      </w:pPr>
      <w:r w:rsidRPr="00001CD4">
        <w:rPr>
          <w:rFonts w:ascii="Cambria" w:hAnsi="Cambria" w:cstheme="minorHAnsi"/>
          <w:b/>
          <w:bCs/>
          <w:color w:val="333333"/>
          <w:sz w:val="24"/>
          <w:szCs w:val="24"/>
        </w:rPr>
        <w:t xml:space="preserve">Brug af GAI i </w:t>
      </w:r>
      <w:r w:rsidR="00C0209F" w:rsidRPr="00001CD4">
        <w:rPr>
          <w:rFonts w:ascii="Cambria" w:hAnsi="Cambria" w:cstheme="minorHAnsi"/>
          <w:b/>
          <w:bCs/>
          <w:color w:val="333333"/>
          <w:sz w:val="24"/>
          <w:szCs w:val="24"/>
        </w:rPr>
        <w:t>opgaver</w:t>
      </w:r>
    </w:p>
    <w:p w14:paraId="1EBBA907" w14:textId="1542CC0C" w:rsidR="002748D4" w:rsidRDefault="00281B1A" w:rsidP="00C8258A">
      <w:pPr>
        <w:rPr>
          <w:rFonts w:ascii="Cambria" w:hAnsi="Cambria" w:cstheme="minorHAnsi"/>
          <w:color w:val="000000" w:themeColor="text1"/>
          <w:sz w:val="22"/>
          <w:szCs w:val="22"/>
        </w:rPr>
      </w:pPr>
      <w:r>
        <w:rPr>
          <w:rFonts w:ascii="Cambria" w:hAnsi="Cambria" w:cstheme="minorHAnsi"/>
          <w:color w:val="000000" w:themeColor="text1"/>
          <w:sz w:val="22"/>
          <w:szCs w:val="22"/>
        </w:rPr>
        <w:t>Som udmøntning af de gældende</w:t>
      </w:r>
      <w:r w:rsidR="004B793D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hyperlink r:id="rId10" w:history="1">
        <w:r w:rsidR="004B793D" w:rsidRPr="00001CD4">
          <w:rPr>
            <w:rStyle w:val="Hyperlink"/>
            <w:rFonts w:ascii="Cambria" w:hAnsi="Cambria" w:cstheme="minorHAnsi"/>
            <w:sz w:val="22"/>
            <w:szCs w:val="22"/>
          </w:rPr>
          <w:t>regler og retningslinjer for anvendelsen af kunstig intelligens på SDU</w:t>
        </w:r>
      </w:hyperlink>
      <w:r w:rsidR="004B793D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 xml:space="preserve">har vi </w:t>
      </w:r>
      <w:r w:rsidR="004B793D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på </w:t>
      </w:r>
      <w:r w:rsidR="00F4343B">
        <w:rPr>
          <w:rFonts w:ascii="Cambria" w:hAnsi="Cambria" w:cstheme="minorHAnsi"/>
          <w:color w:val="000000" w:themeColor="text1"/>
          <w:sz w:val="22"/>
          <w:szCs w:val="22"/>
        </w:rPr>
        <w:t>Naturvidenskab</w:t>
      </w:r>
      <w:r w:rsidR="00F4343B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 xml:space="preserve">designet 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>en deklaration</w:t>
      </w:r>
      <w:r w:rsidR="00FE61F0">
        <w:rPr>
          <w:rFonts w:ascii="Cambria" w:hAnsi="Cambria" w:cstheme="minorHAnsi"/>
          <w:color w:val="000000" w:themeColor="text1"/>
          <w:sz w:val="22"/>
          <w:szCs w:val="22"/>
        </w:rPr>
        <w:t>sformular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 xml:space="preserve">, 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som 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 xml:space="preserve">du kan vedlægge som 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bilag 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>til opgavebesvarelser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 xml:space="preserve"> og bruge til at </w:t>
      </w:r>
      <w:r w:rsidR="003D65E9" w:rsidRPr="00001CD4">
        <w:rPr>
          <w:rFonts w:ascii="Cambria" w:hAnsi="Cambria" w:cstheme="minorHAnsi"/>
          <w:color w:val="000000" w:themeColor="text1"/>
          <w:sz w:val="22"/>
          <w:szCs w:val="22"/>
        </w:rPr>
        <w:t>angive</w:t>
      </w:r>
      <w:r w:rsidR="008C07AB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, om </w:t>
      </w:r>
      <w:r w:rsidR="00391579" w:rsidRPr="00001CD4">
        <w:rPr>
          <w:rFonts w:ascii="Cambria" w:hAnsi="Cambria" w:cstheme="minorHAnsi"/>
          <w:color w:val="000000" w:themeColor="text1"/>
          <w:sz w:val="22"/>
          <w:szCs w:val="22"/>
        </w:rPr>
        <w:t>du har anvendt</w:t>
      </w:r>
      <w:r w:rsidR="001602EC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>AI</w:t>
      </w:r>
      <w:r w:rsidR="006B12B8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2748D4" w:rsidRPr="00001CD4">
        <w:rPr>
          <w:rFonts w:ascii="Cambria" w:hAnsi="Cambria" w:cstheme="minorHAnsi"/>
          <w:color w:val="000000" w:themeColor="text1"/>
          <w:sz w:val="22"/>
          <w:szCs w:val="22"/>
        </w:rPr>
        <w:t>værktøjer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. 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>D</w:t>
      </w:r>
      <w:r w:rsidR="00F4343B" w:rsidRPr="00F4343B">
        <w:rPr>
          <w:rFonts w:ascii="Cambria" w:hAnsi="Cambria" w:cstheme="minorHAnsi"/>
          <w:color w:val="000000" w:themeColor="text1"/>
          <w:sz w:val="22"/>
          <w:szCs w:val="22"/>
        </w:rPr>
        <w:t>et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 xml:space="preserve"> er</w:t>
      </w:r>
      <w:r w:rsidR="00F4343B" w:rsidRPr="00F4343B">
        <w:rPr>
          <w:rFonts w:ascii="Cambria" w:hAnsi="Cambria" w:cstheme="minorHAnsi"/>
          <w:color w:val="000000" w:themeColor="text1"/>
          <w:sz w:val="22"/>
          <w:szCs w:val="22"/>
        </w:rPr>
        <w:t xml:space="preserve"> frivilligt at anvende formularen</w:t>
      </w:r>
      <w:r w:rsidR="00EA322C">
        <w:rPr>
          <w:rFonts w:ascii="Cambria" w:hAnsi="Cambria" w:cstheme="minorHAnsi"/>
          <w:color w:val="000000" w:themeColor="text1"/>
          <w:sz w:val="22"/>
          <w:szCs w:val="22"/>
        </w:rPr>
        <w:t xml:space="preserve">, men hvis </w:t>
      </w:r>
      <w:r w:rsidR="00661EC2" w:rsidRPr="00661EC2">
        <w:rPr>
          <w:rFonts w:ascii="Cambria" w:hAnsi="Cambria" w:cstheme="minorHAnsi"/>
          <w:color w:val="000000" w:themeColor="text1"/>
          <w:sz w:val="22"/>
          <w:szCs w:val="22"/>
        </w:rPr>
        <w:t xml:space="preserve">du vælger ikke at anvende </w:t>
      </w:r>
      <w:r w:rsidR="00EA322C">
        <w:rPr>
          <w:rFonts w:ascii="Cambria" w:hAnsi="Cambria" w:cstheme="minorHAnsi"/>
          <w:color w:val="000000" w:themeColor="text1"/>
          <w:sz w:val="22"/>
          <w:szCs w:val="22"/>
        </w:rPr>
        <w:t>d</w:t>
      </w:r>
      <w:r w:rsidR="00661EC2" w:rsidRPr="00661EC2">
        <w:rPr>
          <w:rFonts w:ascii="Cambria" w:hAnsi="Cambria" w:cstheme="minorHAnsi"/>
          <w:color w:val="000000" w:themeColor="text1"/>
          <w:sz w:val="22"/>
          <w:szCs w:val="22"/>
        </w:rPr>
        <w:t xml:space="preserve">en, skal du </w:t>
      </w:r>
      <w:r w:rsidR="00EA322C">
        <w:rPr>
          <w:rFonts w:ascii="Cambria" w:hAnsi="Cambria" w:cstheme="minorHAnsi"/>
          <w:color w:val="000000" w:themeColor="text1"/>
          <w:sz w:val="22"/>
          <w:szCs w:val="22"/>
        </w:rPr>
        <w:t>stadig</w:t>
      </w:r>
      <w:r w:rsidR="00DB780B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61EC2" w:rsidRPr="00661EC2">
        <w:rPr>
          <w:rFonts w:ascii="Cambria" w:hAnsi="Cambria" w:cstheme="minorHAnsi"/>
          <w:color w:val="000000" w:themeColor="text1"/>
          <w:sz w:val="22"/>
          <w:szCs w:val="22"/>
        </w:rPr>
        <w:t>sikre, at din brug af GAI-værktøjer deklareres i overensstemmelse med SDU’s gældende regler.</w:t>
      </w:r>
    </w:p>
    <w:p w14:paraId="6C7E3274" w14:textId="77777777" w:rsidR="00EC1012" w:rsidRDefault="00EC1012" w:rsidP="00C8258A">
      <w:pPr>
        <w:rPr>
          <w:rFonts w:ascii="Cambria" w:hAnsi="Cambria" w:cstheme="minorHAnsi"/>
          <w:color w:val="000000" w:themeColor="text1"/>
          <w:sz w:val="22"/>
          <w:szCs w:val="22"/>
        </w:rPr>
      </w:pPr>
    </w:p>
    <w:p w14:paraId="66E575E8" w14:textId="418ACA5C" w:rsidR="002748D4" w:rsidRDefault="00EC1012" w:rsidP="00C8258A">
      <w:pPr>
        <w:rPr>
          <w:rFonts w:ascii="Cambria" w:hAnsi="Cambria" w:cstheme="minorHAnsi"/>
          <w:color w:val="000000" w:themeColor="text1"/>
          <w:sz w:val="22"/>
          <w:szCs w:val="22"/>
        </w:rPr>
      </w:pPr>
      <w:r w:rsidRPr="00EC1012">
        <w:rPr>
          <w:rFonts w:ascii="Cambria" w:hAnsi="Cambria" w:cstheme="minorHAnsi"/>
          <w:color w:val="000000" w:themeColor="text1"/>
          <w:sz w:val="22"/>
          <w:szCs w:val="22"/>
        </w:rPr>
        <w:t>Deklaration</w:t>
      </w:r>
      <w:r w:rsidR="00FE61F0">
        <w:rPr>
          <w:rFonts w:ascii="Cambria" w:hAnsi="Cambria" w:cstheme="minorHAnsi"/>
          <w:color w:val="000000" w:themeColor="text1"/>
          <w:sz w:val="22"/>
          <w:szCs w:val="22"/>
        </w:rPr>
        <w:t>sformularen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>kan</w:t>
      </w:r>
      <w:r w:rsidR="00661EC2"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>vedlægge</w:t>
      </w:r>
      <w:r w:rsidR="00EA322C">
        <w:rPr>
          <w:rFonts w:ascii="Cambria" w:hAnsi="Cambria" w:cstheme="minorHAnsi"/>
          <w:color w:val="000000" w:themeColor="text1"/>
          <w:sz w:val="22"/>
          <w:szCs w:val="22"/>
        </w:rPr>
        <w:t>s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din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>e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besvarelse</w:t>
      </w:r>
      <w:r w:rsidR="00661EC2">
        <w:rPr>
          <w:rFonts w:ascii="Cambria" w:hAnsi="Cambria" w:cstheme="minorHAnsi"/>
          <w:color w:val="000000" w:themeColor="text1"/>
          <w:sz w:val="22"/>
          <w:szCs w:val="22"/>
        </w:rPr>
        <w:t>r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af alle opgaver, der indleveres til bedømmelse, dog </w:t>
      </w:r>
      <w:r w:rsidR="006B12B8">
        <w:rPr>
          <w:rFonts w:ascii="Cambria" w:hAnsi="Cambria" w:cstheme="minorHAnsi"/>
          <w:color w:val="000000" w:themeColor="text1"/>
          <w:sz w:val="22"/>
          <w:szCs w:val="22"/>
        </w:rPr>
        <w:t xml:space="preserve">naturligvis 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>ikke ved skriftlige stedprøver og</w:t>
      </w:r>
      <w:r w:rsidR="00FC6232">
        <w:rPr>
          <w:rFonts w:ascii="Cambria" w:hAnsi="Cambria" w:cstheme="minorHAnsi"/>
          <w:color w:val="000000" w:themeColor="text1"/>
          <w:sz w:val="22"/>
          <w:szCs w:val="22"/>
        </w:rPr>
        <w:t xml:space="preserve"> andre</w:t>
      </w:r>
      <w:r w:rsidRPr="00EC1012">
        <w:rPr>
          <w:rFonts w:ascii="Cambria" w:hAnsi="Cambria" w:cstheme="minorHAnsi"/>
          <w:color w:val="000000" w:themeColor="text1"/>
          <w:sz w:val="22"/>
          <w:szCs w:val="22"/>
        </w:rPr>
        <w:t xml:space="preserve"> prøver, hvor det er angivet i kursusbeskrivelsen, at GAI-værktøjer ikke er tilladt.</w:t>
      </w:r>
    </w:p>
    <w:p w14:paraId="0A665DCD" w14:textId="77777777" w:rsidR="00EC1012" w:rsidRPr="00001CD4" w:rsidRDefault="00EC1012" w:rsidP="00C8258A">
      <w:pPr>
        <w:rPr>
          <w:rFonts w:ascii="Cambria" w:hAnsi="Cambria" w:cstheme="minorHAnsi"/>
          <w:color w:val="000000" w:themeColor="text1"/>
          <w:sz w:val="22"/>
          <w:szCs w:val="22"/>
        </w:rPr>
      </w:pPr>
    </w:p>
    <w:p w14:paraId="3B332CB7" w14:textId="04820C02" w:rsidR="007D3B9A" w:rsidRPr="00001CD4" w:rsidRDefault="002748D4" w:rsidP="00C8258A">
      <w:pPr>
        <w:rPr>
          <w:rFonts w:ascii="Cambria" w:hAnsi="Cambria" w:cstheme="minorHAnsi"/>
          <w:color w:val="000000" w:themeColor="text1"/>
          <w:sz w:val="22"/>
          <w:szCs w:val="22"/>
        </w:rPr>
      </w:pPr>
      <w:r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Hvis du </w:t>
      </w:r>
      <w:r w:rsidRPr="00001CD4">
        <w:rPr>
          <w:rFonts w:ascii="Cambria" w:hAnsi="Cambria" w:cstheme="minorHAnsi"/>
          <w:i/>
          <w:iCs/>
          <w:color w:val="000000" w:themeColor="text1"/>
          <w:sz w:val="22"/>
          <w:szCs w:val="22"/>
        </w:rPr>
        <w:t>har</w:t>
      </w:r>
      <w:r w:rsidR="006835F3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brugt </w:t>
      </w:r>
      <w:r w:rsidRPr="00001CD4">
        <w:rPr>
          <w:rFonts w:ascii="Cambria" w:hAnsi="Cambria" w:cstheme="minorHAnsi"/>
          <w:color w:val="000000" w:themeColor="text1"/>
          <w:sz w:val="22"/>
          <w:szCs w:val="22"/>
        </w:rPr>
        <w:t>GAI-værktøjer</w:t>
      </w:r>
      <w:r w:rsidR="006835F3" w:rsidRPr="00001CD4">
        <w:rPr>
          <w:rFonts w:ascii="Cambria" w:hAnsi="Cambria" w:cstheme="minorHAnsi"/>
          <w:color w:val="000000" w:themeColor="text1"/>
          <w:sz w:val="22"/>
          <w:szCs w:val="22"/>
        </w:rPr>
        <w:t>, skal</w:t>
      </w:r>
      <w:r w:rsidR="00323850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du </w:t>
      </w:r>
      <w:r w:rsidRPr="00001CD4">
        <w:rPr>
          <w:rFonts w:ascii="Cambria" w:hAnsi="Cambria" w:cstheme="minorHAnsi"/>
          <w:color w:val="000000" w:themeColor="text1"/>
          <w:sz w:val="22"/>
          <w:szCs w:val="22"/>
        </w:rPr>
        <w:t>i deklaration</w:t>
      </w:r>
      <w:r w:rsidR="00FE61F0">
        <w:rPr>
          <w:rFonts w:ascii="Cambria" w:hAnsi="Cambria" w:cstheme="minorHAnsi"/>
          <w:color w:val="000000" w:themeColor="text1"/>
          <w:sz w:val="22"/>
          <w:szCs w:val="22"/>
        </w:rPr>
        <w:t>sformularen</w:t>
      </w:r>
      <w:r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angive, </w:t>
      </w:r>
      <w:r w:rsidR="00323850" w:rsidRPr="00001CD4">
        <w:rPr>
          <w:rFonts w:ascii="Cambria" w:hAnsi="Cambria" w:cstheme="minorHAnsi"/>
          <w:i/>
          <w:iCs/>
          <w:color w:val="000000" w:themeColor="text1"/>
          <w:sz w:val="22"/>
          <w:szCs w:val="22"/>
        </w:rPr>
        <w:t xml:space="preserve">hvilke 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>værktøjer</w:t>
      </w:r>
      <w:r w:rsidR="00323850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du har brugt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>,</w:t>
      </w:r>
      <w:r w:rsidR="00C8258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og </w:t>
      </w:r>
      <w:r w:rsidR="00C8258A" w:rsidRPr="00001CD4">
        <w:rPr>
          <w:rFonts w:ascii="Cambria" w:hAnsi="Cambria" w:cstheme="minorHAnsi"/>
          <w:i/>
          <w:iCs/>
          <w:color w:val="000000" w:themeColor="text1"/>
          <w:sz w:val="22"/>
          <w:szCs w:val="22"/>
        </w:rPr>
        <w:t>hvordan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397888" w:rsidRPr="00001CD4">
        <w:rPr>
          <w:rFonts w:ascii="Cambria" w:hAnsi="Cambria" w:cstheme="minorHAnsi"/>
          <w:color w:val="000000" w:themeColor="text1"/>
          <w:sz w:val="22"/>
          <w:szCs w:val="22"/>
        </w:rPr>
        <w:t>du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har brugt </w:t>
      </w:r>
      <w:r w:rsidR="00655943" w:rsidRPr="00001CD4">
        <w:rPr>
          <w:rFonts w:ascii="Cambria" w:hAnsi="Cambria" w:cstheme="minorHAnsi"/>
          <w:color w:val="000000" w:themeColor="text1"/>
          <w:sz w:val="22"/>
          <w:szCs w:val="22"/>
        </w:rPr>
        <w:t>dem.</w:t>
      </w:r>
    </w:p>
    <w:p w14:paraId="35473FC6" w14:textId="77777777" w:rsidR="007D3B9A" w:rsidRPr="00001CD4" w:rsidRDefault="007D3B9A" w:rsidP="007D3B9A">
      <w:pPr>
        <w:autoSpaceDE w:val="0"/>
        <w:autoSpaceDN w:val="0"/>
        <w:adjustRightInd w:val="0"/>
        <w:rPr>
          <w:rFonts w:ascii="Cambria" w:hAnsi="Cambria" w:cstheme="minorHAnsi"/>
          <w:color w:val="333333"/>
          <w:sz w:val="22"/>
          <w:szCs w:val="22"/>
        </w:rPr>
      </w:pPr>
    </w:p>
    <w:p w14:paraId="4AC98435" w14:textId="3F4BA1E0" w:rsidR="00893B81" w:rsidRPr="00001CD4" w:rsidRDefault="00C8258A" w:rsidP="00C8258A">
      <w:pPr>
        <w:rPr>
          <w:rFonts w:ascii="Cambria" w:hAnsi="Cambria"/>
          <w:sz w:val="22"/>
          <w:szCs w:val="22"/>
        </w:rPr>
      </w:pPr>
      <w:r w:rsidRPr="140DF0F5">
        <w:rPr>
          <w:rFonts w:ascii="Cambria" w:hAnsi="Cambria"/>
          <w:sz w:val="22"/>
          <w:szCs w:val="22"/>
        </w:rPr>
        <w:t xml:space="preserve">Ved at deklarere </w:t>
      </w:r>
      <w:r w:rsidR="00B16E30" w:rsidRPr="140DF0F5">
        <w:rPr>
          <w:rFonts w:ascii="Cambria" w:hAnsi="Cambria"/>
          <w:sz w:val="22"/>
          <w:szCs w:val="22"/>
        </w:rPr>
        <w:t xml:space="preserve">din </w:t>
      </w:r>
      <w:r w:rsidRPr="140DF0F5">
        <w:rPr>
          <w:rFonts w:ascii="Cambria" w:hAnsi="Cambria"/>
          <w:sz w:val="22"/>
          <w:szCs w:val="22"/>
        </w:rPr>
        <w:t>brug af GAI</w:t>
      </w:r>
      <w:r w:rsidR="00655943" w:rsidRPr="140DF0F5">
        <w:rPr>
          <w:rFonts w:ascii="Cambria" w:hAnsi="Cambria"/>
          <w:sz w:val="22"/>
          <w:szCs w:val="22"/>
        </w:rPr>
        <w:t>-værktøjer</w:t>
      </w:r>
      <w:r w:rsidRPr="140DF0F5">
        <w:rPr>
          <w:rFonts w:ascii="Cambria" w:hAnsi="Cambria"/>
          <w:sz w:val="22"/>
          <w:szCs w:val="22"/>
        </w:rPr>
        <w:t xml:space="preserve"> sikrer </w:t>
      </w:r>
      <w:r w:rsidR="00ED460D" w:rsidRPr="140DF0F5">
        <w:rPr>
          <w:rFonts w:ascii="Cambria" w:hAnsi="Cambria"/>
          <w:sz w:val="22"/>
          <w:szCs w:val="22"/>
        </w:rPr>
        <w:t>du</w:t>
      </w:r>
      <w:r w:rsidRPr="140DF0F5">
        <w:rPr>
          <w:rFonts w:ascii="Cambria" w:hAnsi="Cambria"/>
          <w:sz w:val="22"/>
          <w:szCs w:val="22"/>
        </w:rPr>
        <w:t xml:space="preserve">, at der ikke </w:t>
      </w:r>
      <w:r w:rsidR="00ED460D" w:rsidRPr="140DF0F5">
        <w:rPr>
          <w:rFonts w:ascii="Cambria" w:hAnsi="Cambria"/>
          <w:sz w:val="22"/>
          <w:szCs w:val="22"/>
        </w:rPr>
        <w:t>opstå</w:t>
      </w:r>
      <w:r w:rsidRPr="140DF0F5">
        <w:rPr>
          <w:rFonts w:ascii="Cambria" w:hAnsi="Cambria"/>
          <w:sz w:val="22"/>
          <w:szCs w:val="22"/>
        </w:rPr>
        <w:t>r udfordringer i forhold til reglerne om eksamenssnyd</w:t>
      </w:r>
      <w:r w:rsidR="00080D23" w:rsidRPr="140DF0F5">
        <w:rPr>
          <w:rFonts w:ascii="Cambria" w:hAnsi="Cambria"/>
          <w:sz w:val="22"/>
          <w:szCs w:val="22"/>
        </w:rPr>
        <w:t>,</w:t>
      </w:r>
      <w:r w:rsidR="00406CA8" w:rsidRPr="140DF0F5">
        <w:rPr>
          <w:rFonts w:ascii="Cambria" w:hAnsi="Cambria"/>
          <w:sz w:val="22"/>
          <w:szCs w:val="22"/>
        </w:rPr>
        <w:t xml:space="preserve"> </w:t>
      </w:r>
      <w:r w:rsidR="001B4DFE" w:rsidRPr="140DF0F5">
        <w:rPr>
          <w:rFonts w:ascii="Cambria" w:hAnsi="Cambria"/>
          <w:sz w:val="22"/>
          <w:szCs w:val="22"/>
        </w:rPr>
        <w:t xml:space="preserve">idet </w:t>
      </w:r>
      <w:proofErr w:type="spellStart"/>
      <w:proofErr w:type="gramStart"/>
      <w:r w:rsidR="001B4DFE" w:rsidRPr="140DF0F5">
        <w:rPr>
          <w:rFonts w:ascii="Cambria" w:hAnsi="Cambria"/>
          <w:sz w:val="22"/>
          <w:szCs w:val="22"/>
        </w:rPr>
        <w:t>SDU</w:t>
      </w:r>
      <w:r w:rsidR="00080D23" w:rsidRPr="140DF0F5">
        <w:rPr>
          <w:rFonts w:ascii="Cambria" w:hAnsi="Cambria"/>
          <w:sz w:val="22"/>
          <w:szCs w:val="22"/>
        </w:rPr>
        <w:t>s</w:t>
      </w:r>
      <w:proofErr w:type="spellEnd"/>
      <w:proofErr w:type="gramEnd"/>
      <w:r w:rsidR="001B4DFE" w:rsidRPr="140DF0F5">
        <w:rPr>
          <w:rFonts w:ascii="Cambria" w:hAnsi="Cambria"/>
          <w:sz w:val="22"/>
          <w:szCs w:val="22"/>
        </w:rPr>
        <w:t xml:space="preserve"> regler </w:t>
      </w:r>
      <w:r w:rsidR="00DD0365" w:rsidRPr="140DF0F5">
        <w:rPr>
          <w:rFonts w:ascii="Cambria" w:hAnsi="Cambria"/>
          <w:sz w:val="22"/>
          <w:szCs w:val="22"/>
        </w:rPr>
        <w:t>foreskriver</w:t>
      </w:r>
      <w:r w:rsidR="00EA322C">
        <w:rPr>
          <w:rFonts w:ascii="Cambria" w:hAnsi="Cambria"/>
          <w:sz w:val="22"/>
          <w:szCs w:val="22"/>
        </w:rPr>
        <w:t>,</w:t>
      </w:r>
      <w:r w:rsidR="00DD0365" w:rsidRPr="140DF0F5">
        <w:rPr>
          <w:rFonts w:ascii="Cambria" w:hAnsi="Cambria"/>
          <w:sz w:val="22"/>
          <w:szCs w:val="22"/>
        </w:rPr>
        <w:t xml:space="preserve"> at m</w:t>
      </w:r>
      <w:r w:rsidR="00406CA8" w:rsidRPr="140DF0F5">
        <w:rPr>
          <w:rFonts w:ascii="Cambria" w:hAnsi="Cambria"/>
          <w:sz w:val="22"/>
          <w:szCs w:val="22"/>
        </w:rPr>
        <w:t>anglende oplysning eller markering</w:t>
      </w:r>
      <w:r w:rsidR="00DD0365" w:rsidRPr="140DF0F5">
        <w:rPr>
          <w:rFonts w:ascii="Cambria" w:hAnsi="Cambria"/>
          <w:sz w:val="22"/>
          <w:szCs w:val="22"/>
        </w:rPr>
        <w:t xml:space="preserve"> af brug a</w:t>
      </w:r>
      <w:r w:rsidR="00080D23" w:rsidRPr="140DF0F5">
        <w:rPr>
          <w:rFonts w:ascii="Cambria" w:hAnsi="Cambria"/>
          <w:sz w:val="22"/>
          <w:szCs w:val="22"/>
        </w:rPr>
        <w:t>f</w:t>
      </w:r>
      <w:r w:rsidR="00DD0365" w:rsidRPr="140DF0F5">
        <w:rPr>
          <w:rFonts w:ascii="Cambria" w:hAnsi="Cambria"/>
          <w:sz w:val="22"/>
          <w:szCs w:val="22"/>
        </w:rPr>
        <w:t xml:space="preserve"> GAI-værktøjer</w:t>
      </w:r>
      <w:r w:rsidR="00406CA8" w:rsidRPr="140DF0F5">
        <w:rPr>
          <w:rFonts w:ascii="Cambria" w:hAnsi="Cambria"/>
          <w:sz w:val="22"/>
          <w:szCs w:val="22"/>
        </w:rPr>
        <w:t xml:space="preserve"> vil blive behandlet som plagiat.</w:t>
      </w:r>
    </w:p>
    <w:p w14:paraId="4D122425" w14:textId="4DA2ED3D" w:rsidR="140DF0F5" w:rsidRDefault="00C916B8" w:rsidP="140DF0F5">
      <w:pPr>
        <w:pStyle w:val="pf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Bedømmelsen af opgaven</w:t>
      </w:r>
      <w:r w:rsidRPr="140DF0F5">
        <w:rPr>
          <w:rFonts w:ascii="Cambria" w:hAnsi="Cambria"/>
          <w:sz w:val="22"/>
          <w:szCs w:val="22"/>
        </w:rPr>
        <w:t xml:space="preserve"> </w:t>
      </w:r>
      <w:r w:rsidR="0049366B" w:rsidRPr="140DF0F5">
        <w:rPr>
          <w:rFonts w:ascii="Cambria" w:hAnsi="Cambria"/>
          <w:sz w:val="22"/>
          <w:szCs w:val="22"/>
        </w:rPr>
        <w:t xml:space="preserve">sker </w:t>
      </w:r>
      <w:r w:rsidR="00FC6232">
        <w:rPr>
          <w:rFonts w:ascii="Cambria" w:hAnsi="Cambria"/>
          <w:sz w:val="22"/>
          <w:szCs w:val="22"/>
        </w:rPr>
        <w:t xml:space="preserve">alene </w:t>
      </w:r>
      <w:r w:rsidR="0049366B" w:rsidRPr="140DF0F5">
        <w:rPr>
          <w:rFonts w:ascii="Cambria" w:hAnsi="Cambria"/>
          <w:sz w:val="22"/>
          <w:szCs w:val="22"/>
        </w:rPr>
        <w:t>ud</w:t>
      </w:r>
      <w:r w:rsidR="00A00686">
        <w:rPr>
          <w:rFonts w:ascii="Cambria" w:hAnsi="Cambria"/>
          <w:sz w:val="22"/>
          <w:szCs w:val="22"/>
        </w:rPr>
        <w:t xml:space="preserve"> fra</w:t>
      </w:r>
      <w:r w:rsidR="00FC6232">
        <w:rPr>
          <w:rFonts w:ascii="Cambria" w:hAnsi="Cambria"/>
          <w:sz w:val="22"/>
          <w:szCs w:val="22"/>
        </w:rPr>
        <w:t>,</w:t>
      </w:r>
      <w:r w:rsidR="00A00686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hvordan du demonstrerer </w:t>
      </w:r>
      <w:r w:rsidR="00A00686">
        <w:rPr>
          <w:rFonts w:ascii="Cambria" w:hAnsi="Cambria"/>
          <w:sz w:val="22"/>
          <w:szCs w:val="22"/>
        </w:rPr>
        <w:t xml:space="preserve">opfyldelse af </w:t>
      </w:r>
      <w:r w:rsidR="0049366B" w:rsidRPr="140DF0F5">
        <w:rPr>
          <w:rFonts w:ascii="Cambria" w:hAnsi="Cambria"/>
          <w:sz w:val="22"/>
          <w:szCs w:val="22"/>
        </w:rPr>
        <w:t>læringsmålene</w:t>
      </w:r>
      <w:r w:rsidR="006B18F3" w:rsidRPr="140DF0F5">
        <w:rPr>
          <w:rFonts w:ascii="Cambria" w:hAnsi="Cambria"/>
          <w:sz w:val="22"/>
          <w:szCs w:val="22"/>
        </w:rPr>
        <w:t xml:space="preserve"> i kursusbeskrivelsen</w:t>
      </w:r>
      <w:r w:rsidR="0049366B" w:rsidRPr="140DF0F5">
        <w:rPr>
          <w:rFonts w:ascii="Cambria" w:hAnsi="Cambria"/>
          <w:sz w:val="22"/>
          <w:szCs w:val="22"/>
        </w:rPr>
        <w:t xml:space="preserve">. </w:t>
      </w:r>
      <w:r w:rsidR="00FE61F0" w:rsidRPr="00FE61F0">
        <w:rPr>
          <w:rFonts w:ascii="Cambria" w:hAnsi="Cambria"/>
          <w:sz w:val="22"/>
          <w:szCs w:val="22"/>
        </w:rPr>
        <w:t>Korrekt og hensigtsmæssig anvendelse af GAI-værktøjer kan være med til en højere grad af målopfyldelse, mens uhensigtsmæssig brug kan mindske graden af målopfyldelse.</w:t>
      </w:r>
      <w:r w:rsidR="00FE61F0">
        <w:rPr>
          <w:rFonts w:ascii="Cambria" w:hAnsi="Cambria"/>
          <w:sz w:val="22"/>
          <w:szCs w:val="22"/>
        </w:rPr>
        <w:t xml:space="preserve"> </w:t>
      </w:r>
      <w:r w:rsidR="00A00686">
        <w:rPr>
          <w:rFonts w:ascii="Cambria" w:hAnsi="Cambria"/>
          <w:sz w:val="22"/>
          <w:szCs w:val="22"/>
        </w:rPr>
        <w:t>Gå i dialog med din underviser</w:t>
      </w:r>
      <w:r w:rsidR="00867B71">
        <w:rPr>
          <w:rFonts w:ascii="Cambria" w:hAnsi="Cambria"/>
          <w:sz w:val="22"/>
          <w:szCs w:val="22"/>
        </w:rPr>
        <w:t xml:space="preserve"> eller </w:t>
      </w:r>
      <w:r w:rsidR="00A00686">
        <w:rPr>
          <w:rFonts w:ascii="Cambria" w:hAnsi="Cambria"/>
          <w:sz w:val="22"/>
          <w:szCs w:val="22"/>
        </w:rPr>
        <w:t>vejleder om</w:t>
      </w:r>
      <w:r w:rsidR="00867B71">
        <w:rPr>
          <w:rFonts w:ascii="Cambria" w:hAnsi="Cambria"/>
          <w:sz w:val="22"/>
          <w:szCs w:val="22"/>
        </w:rPr>
        <w:t>,</w:t>
      </w:r>
      <w:r w:rsidR="00A00686">
        <w:rPr>
          <w:rFonts w:ascii="Cambria" w:hAnsi="Cambria"/>
          <w:sz w:val="22"/>
          <w:szCs w:val="22"/>
        </w:rPr>
        <w:t xml:space="preserve"> hvordan GAI-værktøjer i din konkrete opgave kan anvendes hensigtsmæssigt og højne din demonstration af læringsmålene.</w:t>
      </w:r>
    </w:p>
    <w:p w14:paraId="7588F7F4" w14:textId="2BD3F77D" w:rsidR="009C0267" w:rsidRPr="00001CD4" w:rsidRDefault="009C0267" w:rsidP="007D3B9A">
      <w:pPr>
        <w:autoSpaceDE w:val="0"/>
        <w:autoSpaceDN w:val="0"/>
        <w:adjustRightInd w:val="0"/>
        <w:rPr>
          <w:rFonts w:ascii="Cambria" w:hAnsi="Cambria" w:cstheme="minorHAnsi"/>
          <w:color w:val="000000" w:themeColor="text1"/>
          <w:sz w:val="22"/>
          <w:szCs w:val="22"/>
        </w:rPr>
      </w:pPr>
      <w:r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Opmærksomhedspunkter: </w:t>
      </w:r>
    </w:p>
    <w:p w14:paraId="4D20BEAB" w14:textId="77777777" w:rsidR="009C0267" w:rsidRPr="00001CD4" w:rsidRDefault="009C0267" w:rsidP="007D3B9A">
      <w:pPr>
        <w:autoSpaceDE w:val="0"/>
        <w:autoSpaceDN w:val="0"/>
        <w:adjustRightInd w:val="0"/>
        <w:rPr>
          <w:rFonts w:ascii="Cambria" w:hAnsi="Cambria" w:cstheme="minorHAnsi"/>
          <w:color w:val="000000" w:themeColor="text1"/>
          <w:sz w:val="22"/>
          <w:szCs w:val="22"/>
        </w:rPr>
      </w:pPr>
    </w:p>
    <w:p w14:paraId="5569F970" w14:textId="5A99C0CF" w:rsidR="009C0267" w:rsidRPr="00001CD4" w:rsidRDefault="007D3B9A" w:rsidP="009C0267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ambria" w:hAnsi="Cambria" w:cstheme="minorHAnsi"/>
          <w:sz w:val="22"/>
          <w:szCs w:val="22"/>
          <w:lang w:val="da-DK"/>
        </w:rPr>
      </w:pPr>
      <w:r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>Husk altid at undersøge</w:t>
      </w:r>
      <w:r w:rsidR="00397888"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 xml:space="preserve"> gældende</w:t>
      </w:r>
      <w:r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 xml:space="preserve"> regler</w:t>
      </w:r>
      <w:r w:rsidR="00397888"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 xml:space="preserve"> og retningslinjer</w:t>
      </w:r>
      <w:r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 xml:space="preserve"> for brug af GAI på</w:t>
      </w:r>
      <w:r w:rsidR="00893B81" w:rsidRPr="00001CD4">
        <w:rPr>
          <w:rFonts w:ascii="Cambria" w:hAnsi="Cambria" w:cstheme="minorHAnsi"/>
          <w:color w:val="000000" w:themeColor="text1"/>
          <w:sz w:val="22"/>
          <w:szCs w:val="22"/>
          <w:lang w:val="da-DK"/>
        </w:rPr>
        <w:t xml:space="preserve"> </w:t>
      </w:r>
      <w:hyperlink r:id="rId11" w:history="1">
        <w:r w:rsidR="00893B81" w:rsidRPr="00001CD4">
          <w:rPr>
            <w:rStyle w:val="Hyperlink"/>
            <w:rFonts w:ascii="Cambria" w:hAnsi="Cambria" w:cstheme="minorHAnsi"/>
            <w:sz w:val="22"/>
            <w:szCs w:val="22"/>
          </w:rPr>
          <w:t>mitsdu.dk</w:t>
        </w:r>
      </w:hyperlink>
    </w:p>
    <w:p w14:paraId="0D13D71A" w14:textId="12E9DB1E" w:rsidR="007D3B9A" w:rsidRPr="00001CD4" w:rsidRDefault="007D3B9A" w:rsidP="009C0267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ambria" w:hAnsi="Cambria" w:cstheme="minorHAnsi"/>
          <w:color w:val="333333"/>
          <w:sz w:val="22"/>
          <w:szCs w:val="22"/>
          <w:lang w:val="da-DK"/>
        </w:rPr>
      </w:pPr>
      <w:r w:rsidRPr="00001CD4">
        <w:rPr>
          <w:rFonts w:ascii="Cambria" w:hAnsi="Cambria" w:cstheme="minorHAnsi"/>
          <w:sz w:val="22"/>
          <w:szCs w:val="22"/>
          <w:lang w:val="da-DK"/>
        </w:rPr>
        <w:t>Vær opmærksom på ikke at fodre GAI</w:t>
      </w:r>
      <w:r w:rsidR="00397888" w:rsidRPr="00001CD4">
        <w:rPr>
          <w:rFonts w:ascii="Cambria" w:hAnsi="Cambria" w:cstheme="minorHAnsi"/>
          <w:sz w:val="22"/>
          <w:szCs w:val="22"/>
          <w:lang w:val="da-DK"/>
        </w:rPr>
        <w:t>-</w:t>
      </w:r>
      <w:r w:rsidRPr="00001CD4">
        <w:rPr>
          <w:rFonts w:ascii="Cambria" w:hAnsi="Cambria" w:cstheme="minorHAnsi"/>
          <w:sz w:val="22"/>
          <w:szCs w:val="22"/>
          <w:lang w:val="da-DK"/>
        </w:rPr>
        <w:t>værktøjer med personfølsomme eller andre fortrolige oplysninger.</w:t>
      </w:r>
    </w:p>
    <w:p w14:paraId="7F474D9B" w14:textId="500F3097" w:rsidR="009C0267" w:rsidRPr="00001CD4" w:rsidRDefault="009C0267" w:rsidP="140DF0F5">
      <w:pPr>
        <w:pStyle w:val="ListParagraph"/>
        <w:numPr>
          <w:ilvl w:val="0"/>
          <w:numId w:val="20"/>
        </w:numPr>
        <w:autoSpaceDE w:val="0"/>
        <w:autoSpaceDN w:val="0"/>
        <w:rPr>
          <w:rFonts w:ascii="Cambria" w:eastAsia="Times New Roman" w:hAnsi="Cambria"/>
          <w:color w:val="000000"/>
          <w:sz w:val="22"/>
          <w:szCs w:val="22"/>
          <w:lang w:val="da-DK"/>
        </w:rPr>
      </w:pPr>
      <w:r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Hvis </w:t>
      </w:r>
      <w:r w:rsidR="00ED460D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du</w:t>
      </w:r>
      <w:r w:rsidR="00655943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 </w:t>
      </w:r>
      <w:r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har </w:t>
      </w:r>
      <w:r w:rsidR="002748D4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brugt </w:t>
      </w:r>
      <w:r w:rsidR="00397888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GAI-</w:t>
      </w:r>
      <w:r w:rsidR="002748D4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værktøjer </w:t>
      </w:r>
      <w:r w:rsidR="00397888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til at genere</w:t>
      </w:r>
      <w:r w:rsidR="41047E3B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re</w:t>
      </w:r>
      <w:r w:rsidR="00397888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 tekst, </w:t>
      </w:r>
      <w:r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skal </w:t>
      </w:r>
      <w:r w:rsidR="00665BAD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d</w:t>
      </w:r>
      <w:r w:rsidR="00ED460D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u</w:t>
      </w:r>
      <w:r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 deklarere, hvordan du har brugt </w:t>
      </w:r>
      <w:r w:rsidR="002748D4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værktøjerne</w:t>
      </w:r>
      <w:r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. </w:t>
      </w:r>
      <w:r w:rsidR="006732ED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>Husk at følge</w:t>
      </w:r>
      <w:r w:rsidR="00D23562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 </w:t>
      </w:r>
      <w:hyperlink r:id="rId12">
        <w:r w:rsidR="00D23562" w:rsidRPr="140DF0F5">
          <w:rPr>
            <w:rStyle w:val="Hyperlink"/>
            <w:rFonts w:ascii="Cambria" w:eastAsia="Times New Roman" w:hAnsi="Cambria"/>
            <w:sz w:val="22"/>
            <w:szCs w:val="22"/>
          </w:rPr>
          <w:t>regler for korrekt parafrasering</w:t>
        </w:r>
      </w:hyperlink>
      <w:r w:rsidR="00D23562" w:rsidRPr="140DF0F5">
        <w:rPr>
          <w:rFonts w:ascii="Cambria" w:eastAsia="Times New Roman" w:hAnsi="Cambria"/>
          <w:color w:val="000000" w:themeColor="text1"/>
          <w:sz w:val="22"/>
          <w:szCs w:val="22"/>
          <w:lang w:val="da-DK"/>
        </w:rPr>
        <w:t xml:space="preserve">. </w:t>
      </w:r>
    </w:p>
    <w:p w14:paraId="5DF446A7" w14:textId="6BD59BF8" w:rsidR="009C0267" w:rsidRPr="00001CD4" w:rsidRDefault="009C0267" w:rsidP="009C0267">
      <w:pPr>
        <w:pStyle w:val="ListParagraph"/>
        <w:numPr>
          <w:ilvl w:val="0"/>
          <w:numId w:val="20"/>
        </w:numPr>
        <w:autoSpaceDE w:val="0"/>
        <w:autoSpaceDN w:val="0"/>
        <w:rPr>
          <w:rFonts w:ascii="Cambria" w:hAnsi="Cambria" w:cstheme="minorHAnsi"/>
          <w:color w:val="333333"/>
          <w:kern w:val="0"/>
          <w:sz w:val="22"/>
          <w:szCs w:val="22"/>
          <w:lang w:val="da-DK"/>
        </w:rPr>
      </w:pPr>
      <w:r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Hvis </w:t>
      </w:r>
      <w:r w:rsidR="00BE7A24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>du</w:t>
      </w:r>
      <w:r w:rsidR="00655943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 </w:t>
      </w:r>
      <w:r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>har citeret direkte fra tekst, der er genereret af GAI, skal d</w:t>
      </w:r>
      <w:r w:rsidR="00BE7A24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>u</w:t>
      </w:r>
      <w:r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 angive </w:t>
      </w:r>
      <w:r w:rsidR="00BE7A24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det </w:t>
      </w:r>
      <w:r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som citat med en reference til det GAI-værktøj, </w:t>
      </w:r>
      <w:r w:rsidR="00665BAD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>der er</w:t>
      </w:r>
      <w:r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 xml:space="preserve"> benyttet – </w:t>
      </w:r>
      <w:hyperlink r:id="rId13" w:history="1">
        <w:r w:rsidRPr="00001CD4">
          <w:rPr>
            <w:rStyle w:val="Hyperlink"/>
            <w:rFonts w:ascii="Cambria" w:eastAsia="Times New Roman" w:hAnsi="Cambria" w:cstheme="minorHAnsi"/>
            <w:sz w:val="22"/>
            <w:szCs w:val="22"/>
          </w:rPr>
          <w:t xml:space="preserve">se vejledning </w:t>
        </w:r>
        <w:r w:rsidR="00C8258A" w:rsidRPr="00001CD4">
          <w:rPr>
            <w:rStyle w:val="Hyperlink"/>
            <w:rFonts w:ascii="Cambria" w:eastAsia="Times New Roman" w:hAnsi="Cambria" w:cstheme="minorHAnsi"/>
            <w:sz w:val="22"/>
            <w:szCs w:val="22"/>
          </w:rPr>
          <w:t>på</w:t>
        </w:r>
        <w:r w:rsidR="00893B81" w:rsidRPr="00001CD4">
          <w:rPr>
            <w:rStyle w:val="Hyperlink"/>
            <w:rFonts w:ascii="Cambria" w:eastAsia="Times New Roman" w:hAnsi="Cambria" w:cstheme="minorHAnsi"/>
            <w:sz w:val="22"/>
            <w:szCs w:val="22"/>
          </w:rPr>
          <w:t xml:space="preserve"> SDU Bibliote</w:t>
        </w:r>
        <w:r w:rsidR="005C713E" w:rsidRPr="00001CD4">
          <w:rPr>
            <w:rStyle w:val="Hyperlink"/>
            <w:rFonts w:ascii="Cambria" w:eastAsia="Times New Roman" w:hAnsi="Cambria" w:cstheme="minorHAnsi"/>
            <w:sz w:val="22"/>
            <w:szCs w:val="22"/>
          </w:rPr>
          <w:t>ket</w:t>
        </w:r>
      </w:hyperlink>
      <w:r w:rsidR="00BE0CED" w:rsidRPr="00001CD4">
        <w:rPr>
          <w:rFonts w:ascii="Cambria" w:eastAsia="Times New Roman" w:hAnsi="Cambria" w:cstheme="minorHAnsi"/>
          <w:color w:val="000000"/>
          <w:sz w:val="22"/>
          <w:szCs w:val="22"/>
          <w:lang w:val="da-DK"/>
        </w:rPr>
        <w:t>.</w:t>
      </w:r>
    </w:p>
    <w:p w14:paraId="4D2FB019" w14:textId="77777777" w:rsidR="007D3B9A" w:rsidRPr="00001CD4" w:rsidRDefault="007D3B9A" w:rsidP="007D3B9A">
      <w:pPr>
        <w:autoSpaceDE w:val="0"/>
        <w:autoSpaceDN w:val="0"/>
        <w:adjustRightInd w:val="0"/>
        <w:rPr>
          <w:rFonts w:ascii="Cambria" w:hAnsi="Cambria" w:cstheme="minorHAnsi"/>
          <w:color w:val="333333"/>
        </w:rPr>
      </w:pPr>
    </w:p>
    <w:p w14:paraId="36C9AD8C" w14:textId="77777777" w:rsidR="006732ED" w:rsidRPr="00001CD4" w:rsidRDefault="006732ED" w:rsidP="007D3B9A">
      <w:pPr>
        <w:autoSpaceDE w:val="0"/>
        <w:autoSpaceDN w:val="0"/>
        <w:adjustRightInd w:val="0"/>
        <w:rPr>
          <w:rFonts w:ascii="Cambria" w:hAnsi="Cambria" w:cstheme="minorHAnsi"/>
          <w:color w:val="333333"/>
        </w:rPr>
      </w:pPr>
    </w:p>
    <w:p w14:paraId="39839D01" w14:textId="0CBEF437" w:rsidR="007D3B9A" w:rsidRPr="00001CD4" w:rsidRDefault="007D3B9A" w:rsidP="007D3B9A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333333"/>
          <w:sz w:val="24"/>
          <w:szCs w:val="24"/>
        </w:rPr>
      </w:pPr>
      <w:r w:rsidRPr="00001CD4">
        <w:rPr>
          <w:rFonts w:ascii="Cambria" w:hAnsi="Cambria" w:cstheme="minorHAnsi"/>
          <w:b/>
          <w:bCs/>
          <w:color w:val="333333"/>
          <w:sz w:val="24"/>
          <w:szCs w:val="24"/>
        </w:rPr>
        <w:t xml:space="preserve">Sådan </w:t>
      </w:r>
      <w:r w:rsidR="00BE7A24" w:rsidRPr="00001CD4">
        <w:rPr>
          <w:rFonts w:ascii="Cambria" w:hAnsi="Cambria" w:cstheme="minorHAnsi"/>
          <w:b/>
          <w:bCs/>
          <w:color w:val="333333"/>
          <w:sz w:val="24"/>
          <w:szCs w:val="24"/>
        </w:rPr>
        <w:t>deklarerer du brugen af GAI-</w:t>
      </w:r>
      <w:r w:rsidR="002748D4" w:rsidRPr="00001CD4">
        <w:rPr>
          <w:rFonts w:ascii="Cambria" w:hAnsi="Cambria" w:cstheme="minorHAnsi"/>
          <w:b/>
          <w:bCs/>
          <w:color w:val="333333"/>
          <w:sz w:val="24"/>
          <w:szCs w:val="24"/>
        </w:rPr>
        <w:t>værktøjer</w:t>
      </w:r>
    </w:p>
    <w:p w14:paraId="092AF4C0" w14:textId="1E20F511" w:rsidR="007D3B9A" w:rsidRPr="00001CD4" w:rsidRDefault="007D3B9A" w:rsidP="140DF0F5">
      <w:pPr>
        <w:autoSpaceDE w:val="0"/>
        <w:autoSpaceDN w:val="0"/>
        <w:adjustRightInd w:val="0"/>
        <w:rPr>
          <w:rFonts w:ascii="Cambria" w:hAnsi="Cambria" w:cstheme="minorBidi"/>
          <w:color w:val="333333"/>
          <w:sz w:val="22"/>
          <w:szCs w:val="22"/>
        </w:rPr>
      </w:pPr>
      <w:r w:rsidRPr="140DF0F5">
        <w:rPr>
          <w:rFonts w:ascii="Cambria" w:hAnsi="Cambria" w:cstheme="minorBidi"/>
          <w:color w:val="000000" w:themeColor="text1"/>
          <w:sz w:val="22"/>
          <w:szCs w:val="22"/>
        </w:rPr>
        <w:t xml:space="preserve">I din deklaration </w:t>
      </w:r>
      <w:r w:rsidR="00BE7A24" w:rsidRPr="140DF0F5">
        <w:rPr>
          <w:rFonts w:ascii="Cambria" w:hAnsi="Cambria" w:cstheme="minorBidi"/>
          <w:color w:val="000000" w:themeColor="text1"/>
          <w:sz w:val="22"/>
          <w:szCs w:val="22"/>
        </w:rPr>
        <w:t>af</w:t>
      </w:r>
      <w:r w:rsidRPr="140DF0F5">
        <w:rPr>
          <w:rFonts w:ascii="Cambria" w:hAnsi="Cambria" w:cstheme="minorBidi"/>
          <w:color w:val="000000" w:themeColor="text1"/>
          <w:sz w:val="22"/>
          <w:szCs w:val="22"/>
        </w:rPr>
        <w:t xml:space="preserve"> brugen af GAI</w:t>
      </w:r>
      <w:r w:rsidR="00397888" w:rsidRPr="140DF0F5">
        <w:rPr>
          <w:rFonts w:ascii="Cambria" w:hAnsi="Cambria" w:cstheme="minorBidi"/>
          <w:color w:val="000000" w:themeColor="text1"/>
          <w:sz w:val="22"/>
          <w:szCs w:val="22"/>
        </w:rPr>
        <w:t>-</w:t>
      </w:r>
      <w:r w:rsidR="002748D4" w:rsidRPr="140DF0F5">
        <w:rPr>
          <w:rFonts w:ascii="Cambria" w:hAnsi="Cambria" w:cstheme="minorBidi"/>
          <w:color w:val="000000" w:themeColor="text1"/>
          <w:sz w:val="22"/>
          <w:szCs w:val="22"/>
        </w:rPr>
        <w:t>værktøjer</w:t>
      </w:r>
      <w:r w:rsidRPr="140DF0F5">
        <w:rPr>
          <w:rFonts w:ascii="Cambria" w:hAnsi="Cambria" w:cstheme="minorBidi"/>
          <w:color w:val="000000" w:themeColor="text1"/>
          <w:sz w:val="22"/>
          <w:szCs w:val="22"/>
        </w:rPr>
        <w:t xml:space="preserve"> skal </w:t>
      </w:r>
      <w:r w:rsidR="00BE7A24" w:rsidRPr="140DF0F5">
        <w:rPr>
          <w:rFonts w:ascii="Cambria" w:hAnsi="Cambria" w:cstheme="minorBidi"/>
          <w:color w:val="000000" w:themeColor="text1"/>
          <w:sz w:val="22"/>
          <w:szCs w:val="22"/>
        </w:rPr>
        <w:t>du</w:t>
      </w:r>
      <w:r w:rsidRPr="140DF0F5">
        <w:rPr>
          <w:rFonts w:ascii="Cambria" w:hAnsi="Cambria" w:cstheme="minorBidi"/>
          <w:color w:val="000000" w:themeColor="text1"/>
          <w:sz w:val="22"/>
          <w:szCs w:val="22"/>
        </w:rPr>
        <w:t xml:space="preserve"> som minimum:</w:t>
      </w:r>
    </w:p>
    <w:p w14:paraId="4FFC24DE" w14:textId="77777777" w:rsidR="007D3B9A" w:rsidRPr="00001CD4" w:rsidRDefault="007D3B9A" w:rsidP="007D3B9A">
      <w:pPr>
        <w:rPr>
          <w:rFonts w:ascii="Cambria" w:hAnsi="Cambria" w:cstheme="minorHAnsi"/>
          <w:color w:val="333333"/>
          <w:kern w:val="2"/>
          <w:sz w:val="22"/>
          <w:szCs w:val="22"/>
        </w:rPr>
      </w:pPr>
    </w:p>
    <w:p w14:paraId="171F3E8E" w14:textId="788BE500" w:rsidR="007D3B9A" w:rsidRPr="00001CD4" w:rsidRDefault="00F36328" w:rsidP="007D3B9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</w:pPr>
      <w:r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t</w:t>
      </w:r>
      <w:r w:rsidR="007D3B9A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ilkendegive</w:t>
      </w:r>
      <w:r w:rsidR="00893B81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om du</w:t>
      </w:r>
      <w:r w:rsidR="00D71709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</w:t>
      </w:r>
      <w:r w:rsidR="007D3B9A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har brugt GAI</w:t>
      </w:r>
      <w:r w:rsidR="00D71709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eller ej</w:t>
      </w:r>
      <w:r w:rsidR="006D218B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,</w:t>
      </w:r>
    </w:p>
    <w:p w14:paraId="24AF8243" w14:textId="0C136160" w:rsidR="007D3B9A" w:rsidRPr="00001CD4" w:rsidRDefault="00D71709" w:rsidP="007D3B9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</w:pPr>
      <w:r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hvis du har brugt GAI</w:t>
      </w:r>
      <w:r w:rsidR="00655943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,</w:t>
      </w:r>
      <w:r w:rsidR="007D3B9A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hvilke teknologi</w:t>
      </w:r>
      <w:r w:rsidR="00EA322C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er</w:t>
      </w:r>
      <w:r w:rsidR="007D3B9A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</w:t>
      </w:r>
      <w:r w:rsidR="002748D4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du har</w:t>
      </w:r>
      <w:r w:rsidR="007D3B9A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 xml:space="preserve"> </w:t>
      </w:r>
      <w:r w:rsidR="005543E6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brugt</w:t>
      </w:r>
      <w:r w:rsidR="006D218B"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,</w:t>
      </w:r>
    </w:p>
    <w:p w14:paraId="51784EEA" w14:textId="05785714" w:rsidR="00FF6202" w:rsidRPr="00001CD4" w:rsidRDefault="00FF6202" w:rsidP="007D3B9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</w:pPr>
      <w:r w:rsidRPr="00001CD4">
        <w:rPr>
          <w:rFonts w:ascii="Cambria" w:hAnsi="Cambria" w:cstheme="minorHAnsi"/>
          <w:color w:val="000000" w:themeColor="text1"/>
          <w:kern w:val="0"/>
          <w:sz w:val="22"/>
          <w:szCs w:val="22"/>
          <w:lang w:val="da-DK"/>
        </w:rPr>
        <w:t>beskrive, hvordan information er blevet genereret, beskrive de anvendte input samt forklare, hvordan du brugte outputtet i opgavebesvarelsen.</w:t>
      </w:r>
    </w:p>
    <w:p w14:paraId="6A2DA862" w14:textId="77777777" w:rsidR="003309C4" w:rsidRPr="00001CD4" w:rsidRDefault="003309C4">
      <w:pPr>
        <w:rPr>
          <w:rFonts w:ascii="Cambria" w:hAnsi="Cambria" w:cstheme="minorHAnsi"/>
          <w:color w:val="000000" w:themeColor="text1"/>
          <w:sz w:val="22"/>
          <w:szCs w:val="22"/>
        </w:rPr>
      </w:pPr>
      <w:r w:rsidRPr="00001CD4">
        <w:rPr>
          <w:rFonts w:ascii="Cambria" w:hAnsi="Cambria" w:cstheme="minorHAnsi"/>
          <w:color w:val="000000" w:themeColor="text1"/>
          <w:sz w:val="22"/>
          <w:szCs w:val="22"/>
        </w:rPr>
        <w:br w:type="page"/>
      </w:r>
    </w:p>
    <w:p w14:paraId="02D1C403" w14:textId="0ED05A87" w:rsidR="00FF6202" w:rsidRPr="00001CD4" w:rsidRDefault="00A855BC" w:rsidP="007D3B9A">
      <w:pPr>
        <w:rPr>
          <w:rFonts w:ascii="Cambria" w:hAnsi="Cambria" w:cstheme="minorHAnsi"/>
          <w:color w:val="000000" w:themeColor="text1"/>
          <w:sz w:val="22"/>
          <w:szCs w:val="22"/>
        </w:rPr>
      </w:pPr>
      <w:r w:rsidRPr="00001CD4">
        <w:rPr>
          <w:rFonts w:ascii="Cambria" w:hAnsi="Cambria" w:cstheme="minorHAnsi"/>
          <w:color w:val="000000" w:themeColor="text1"/>
          <w:sz w:val="22"/>
          <w:szCs w:val="22"/>
        </w:rPr>
        <w:lastRenderedPageBreak/>
        <w:t xml:space="preserve">Du skal bruge følgende 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>skema</w:t>
      </w:r>
      <w:r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, når du </w:t>
      </w:r>
      <w:r w:rsidR="005543E6" w:rsidRPr="00001CD4">
        <w:rPr>
          <w:rFonts w:ascii="Cambria" w:hAnsi="Cambria" w:cstheme="minorHAnsi"/>
          <w:color w:val="000000" w:themeColor="text1"/>
          <w:sz w:val="22"/>
          <w:szCs w:val="22"/>
        </w:rPr>
        <w:t>laver din</w:t>
      </w:r>
      <w:r w:rsidR="007D3B9A" w:rsidRPr="00001CD4">
        <w:rPr>
          <w:rFonts w:ascii="Cambria" w:hAnsi="Cambria" w:cstheme="minorHAnsi"/>
          <w:color w:val="000000" w:themeColor="text1"/>
          <w:sz w:val="22"/>
          <w:szCs w:val="22"/>
        </w:rPr>
        <w:t xml:space="preserve"> deklaration</w:t>
      </w:r>
      <w:r w:rsidR="00FF6202" w:rsidRPr="00001CD4">
        <w:rPr>
          <w:rFonts w:ascii="Cambria" w:hAnsi="Cambria" w:cstheme="minorHAnsi"/>
          <w:color w:val="000000" w:themeColor="text1"/>
          <w:sz w:val="22"/>
          <w:szCs w:val="22"/>
        </w:rPr>
        <w:t>.</w:t>
      </w:r>
    </w:p>
    <w:p w14:paraId="455E0319" w14:textId="77777777" w:rsidR="00FF6202" w:rsidRPr="00001CD4" w:rsidRDefault="00FF6202" w:rsidP="007D3B9A">
      <w:pPr>
        <w:rPr>
          <w:rFonts w:ascii="Cambria" w:hAnsi="Cambria" w:cstheme="minorHAnsi"/>
          <w:color w:val="000000" w:themeColor="text1"/>
          <w:sz w:val="22"/>
          <w:szCs w:val="22"/>
        </w:rPr>
      </w:pPr>
    </w:p>
    <w:p w14:paraId="758448A6" w14:textId="7666C134" w:rsidR="007D3B9A" w:rsidRPr="00001CD4" w:rsidRDefault="007D3B9A" w:rsidP="007D3B9A">
      <w:pPr>
        <w:rPr>
          <w:rFonts w:ascii="Cambria" w:hAnsi="Cambria" w:cstheme="minorHAnsi"/>
          <w:b/>
          <w:bCs/>
          <w:color w:val="333333"/>
          <w:sz w:val="28"/>
          <w:szCs w:val="28"/>
        </w:rPr>
      </w:pPr>
      <w:r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>Deklaration for anvendelse af GAI</w:t>
      </w:r>
      <w:r w:rsidR="005F58A8" w:rsidRPr="00001CD4">
        <w:rPr>
          <w:rFonts w:ascii="Cambria" w:hAnsi="Cambria" w:cstheme="minorHAnsi"/>
          <w:b/>
          <w:bCs/>
          <w:color w:val="333333"/>
          <w:sz w:val="28"/>
          <w:szCs w:val="28"/>
        </w:rPr>
        <w:t>-værktøjer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7D3B9A" w:rsidRPr="00001CD4" w14:paraId="0945C9AF" w14:textId="77777777" w:rsidTr="140DF0F5">
        <w:tc>
          <w:tcPr>
            <w:tcW w:w="5000" w:type="pct"/>
          </w:tcPr>
          <w:p w14:paraId="1A780433" w14:textId="77777777" w:rsidR="007D3B9A" w:rsidRPr="00001CD4" w:rsidRDefault="007D3B9A" w:rsidP="00B6619B">
            <w:pPr>
              <w:autoSpaceDE w:val="0"/>
              <w:autoSpaceDN w:val="0"/>
              <w:spacing w:line="360" w:lineRule="auto"/>
              <w:rPr>
                <w:rFonts w:ascii="Cambria" w:hAnsi="Cambria" w:cstheme="minorHAnsi"/>
                <w:color w:val="000000"/>
              </w:rPr>
            </w:pPr>
          </w:p>
        </w:tc>
      </w:tr>
      <w:tr w:rsidR="00D71709" w:rsidRPr="00001CD4" w14:paraId="0F7BBCA3" w14:textId="77777777" w:rsidTr="140DF0F5">
        <w:trPr>
          <w:trHeight w:val="720"/>
        </w:trPr>
        <w:tc>
          <w:tcPr>
            <w:tcW w:w="5000" w:type="pct"/>
          </w:tcPr>
          <w:p w14:paraId="0721DD94" w14:textId="09A62B2D" w:rsidR="00D71709" w:rsidRPr="00001CD4" w:rsidRDefault="00B347FE" w:rsidP="00D71709">
            <w:pPr>
              <w:tabs>
                <w:tab w:val="left" w:pos="310"/>
              </w:tabs>
              <w:autoSpaceDE w:val="0"/>
              <w:autoSpaceDN w:val="0"/>
              <w:adjustRightInd w:val="0"/>
              <w:ind w:left="284" w:hanging="284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  <w:sdt>
              <w:sdtPr>
                <w:rPr>
                  <w:rFonts w:ascii="Cambria" w:hAnsi="Cambria"/>
                  <w:color w:val="333333"/>
                </w:rPr>
                <w:id w:val="-33084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012">
                  <w:rPr>
                    <w:rFonts w:ascii="MS Gothic" w:eastAsia="MS Gothic" w:hAnsi="MS Gothic" w:hint="eastAsia"/>
                    <w:color w:val="333333"/>
                  </w:rPr>
                  <w:t>☐</w:t>
                </w:r>
              </w:sdtContent>
            </w:sdt>
            <w:r w:rsidR="00D71709" w:rsidRPr="00001CD4">
              <w:rPr>
                <w:rFonts w:ascii="Cambria" w:hAnsi="Cambria"/>
                <w:color w:val="333333"/>
              </w:rPr>
              <w:tab/>
            </w:r>
            <w:r w:rsidR="00D71709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Jeg/vi har IKKE benyttet generativ kunstig intelligens til udfærdigelse af denne opgave </w:t>
            </w:r>
            <w:r w:rsidR="00D71709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(sæt kryds)</w:t>
            </w:r>
          </w:p>
          <w:p w14:paraId="3359EF20" w14:textId="77777777" w:rsidR="00D71709" w:rsidRPr="00001CD4" w:rsidRDefault="00D71709" w:rsidP="003539F1">
            <w:pPr>
              <w:tabs>
                <w:tab w:val="left" w:pos="310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6BE01B14" w14:textId="77777777" w:rsidR="00D71709" w:rsidRPr="00001CD4" w:rsidRDefault="00D71709" w:rsidP="003539F1">
            <w:pPr>
              <w:tabs>
                <w:tab w:val="left" w:pos="310"/>
              </w:tabs>
              <w:autoSpaceDE w:val="0"/>
              <w:autoSpaceDN w:val="0"/>
              <w:adjustRightInd w:val="0"/>
              <w:rPr>
                <w:rFonts w:ascii="Cambria" w:hAnsi="Cambria"/>
                <w:color w:val="333333"/>
              </w:rPr>
            </w:pPr>
          </w:p>
        </w:tc>
      </w:tr>
      <w:tr w:rsidR="007D3B9A" w:rsidRPr="00001CD4" w14:paraId="00310C1D" w14:textId="77777777" w:rsidTr="140DF0F5">
        <w:tc>
          <w:tcPr>
            <w:tcW w:w="5000" w:type="pct"/>
          </w:tcPr>
          <w:p w14:paraId="5A1673D4" w14:textId="038ED6AA" w:rsidR="007D3B9A" w:rsidRPr="00001CD4" w:rsidRDefault="00B347FE" w:rsidP="007D3B9A">
            <w:pPr>
              <w:tabs>
                <w:tab w:val="left" w:pos="310"/>
              </w:tabs>
              <w:autoSpaceDE w:val="0"/>
              <w:autoSpaceDN w:val="0"/>
              <w:adjustRightInd w:val="0"/>
              <w:ind w:left="284" w:hanging="284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  <w:sdt>
              <w:sdtPr>
                <w:rPr>
                  <w:rFonts w:ascii="Cambria" w:hAnsi="Cambria"/>
                  <w:color w:val="333333"/>
                </w:rPr>
                <w:id w:val="-18898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012">
                  <w:rPr>
                    <w:rFonts w:ascii="MS Gothic" w:eastAsia="MS Gothic" w:hAnsi="MS Gothic" w:hint="eastAsia"/>
                    <w:color w:val="333333"/>
                  </w:rPr>
                  <w:t>☐</w:t>
                </w:r>
              </w:sdtContent>
            </w:sdt>
            <w:r w:rsidR="007D3B9A" w:rsidRPr="00001CD4">
              <w:rPr>
                <w:rFonts w:ascii="Cambria" w:hAnsi="Cambria"/>
                <w:color w:val="333333"/>
              </w:rPr>
              <w:tab/>
            </w:r>
            <w:r w:rsidR="007D3B9A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Jeg</w:t>
            </w:r>
            <w:r w:rsidR="00C8258A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/vi</w:t>
            </w:r>
            <w:r w:rsidR="007D3B9A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 har benyttet generativ kunstig intelligens til udfærdigelse af </w:t>
            </w:r>
            <w:r w:rsidR="00D71709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denne opgave</w:t>
            </w:r>
            <w:r w:rsidR="007D3B9A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7D3B9A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(sæt kryds). </w:t>
            </w:r>
            <w:r w:rsidR="00655943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Opl</w:t>
            </w:r>
            <w:r w:rsidR="007D3B9A" w:rsidRPr="00001CD4">
              <w:rPr>
                <w:rFonts w:ascii="Cambria" w:hAnsi="Cambria"/>
                <w:i/>
                <w:iCs/>
                <w:color w:val="333333"/>
              </w:rPr>
              <w:t>ist</w:t>
            </w:r>
            <w:r w:rsidR="00655943" w:rsidRPr="00001CD4">
              <w:rPr>
                <w:rFonts w:ascii="Cambria" w:hAnsi="Cambria"/>
                <w:i/>
                <w:iCs/>
                <w:color w:val="333333"/>
              </w:rPr>
              <w:t>,</w:t>
            </w:r>
            <w:r w:rsidR="007D3B9A" w:rsidRPr="00001CD4">
              <w:rPr>
                <w:rFonts w:ascii="Cambria" w:hAnsi="Cambria"/>
                <w:i/>
                <w:iCs/>
                <w:color w:val="333333"/>
              </w:rPr>
              <w:t xml:space="preserve"> </w:t>
            </w:r>
            <w:r w:rsidR="007D3B9A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hvilke GAI-værktøjer </w:t>
            </w:r>
            <w:r w:rsidR="00665BAD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d</w:t>
            </w:r>
            <w:r w:rsidR="00665BAD" w:rsidRPr="00001CD4">
              <w:rPr>
                <w:rFonts w:ascii="Cambria" w:hAnsi="Cambria"/>
                <w:i/>
                <w:iCs/>
                <w:color w:val="333333"/>
              </w:rPr>
              <w:t>er er</w:t>
            </w:r>
            <w:r w:rsidR="007D3B9A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 benyttet (husk version</w:t>
            </w:r>
            <w:r w:rsidR="00FF6202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)</w:t>
            </w:r>
            <w:r w:rsidR="007D3B9A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:</w:t>
            </w:r>
          </w:p>
          <w:p w14:paraId="3F2A1552" w14:textId="77777777" w:rsidR="007D3B9A" w:rsidRPr="00001CD4" w:rsidRDefault="007D3B9A" w:rsidP="00B6619B">
            <w:pPr>
              <w:tabs>
                <w:tab w:val="left" w:pos="460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4C80C66D" w14:textId="77777777" w:rsidR="007D3B9A" w:rsidRPr="00001CD4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27D2B9A9" w14:textId="77777777" w:rsidR="007D3B9A" w:rsidRPr="00001CD4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5A295F9D" w14:textId="77777777" w:rsidR="007D3B9A" w:rsidRPr="00001CD4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146EF81C" w14:textId="77777777" w:rsidR="007D3B9A" w:rsidRPr="00001CD4" w:rsidRDefault="007D3B9A" w:rsidP="00334B5C">
            <w:pPr>
              <w:autoSpaceDE w:val="0"/>
              <w:autoSpaceDN w:val="0"/>
              <w:adjustRightInd w:val="0"/>
              <w:rPr>
                <w:rFonts w:ascii="Cambria" w:hAnsi="Cambria" w:cstheme="minorHAnsi"/>
                <w:color w:val="333333"/>
              </w:rPr>
            </w:pPr>
          </w:p>
        </w:tc>
      </w:tr>
      <w:tr w:rsidR="007D3B9A" w:rsidRPr="00001CD4" w14:paraId="45336906" w14:textId="77777777" w:rsidTr="140DF0F5">
        <w:trPr>
          <w:trHeight w:val="7767"/>
        </w:trPr>
        <w:tc>
          <w:tcPr>
            <w:tcW w:w="5000" w:type="pct"/>
            <w:tcBorders>
              <w:bottom w:val="single" w:sz="4" w:space="0" w:color="auto"/>
            </w:tcBorders>
          </w:tcPr>
          <w:p w14:paraId="74AA7062" w14:textId="77777777" w:rsidR="007D3B9A" w:rsidRPr="00001CD4" w:rsidRDefault="007D3B9A" w:rsidP="00334B5C">
            <w:pPr>
              <w:rPr>
                <w:rFonts w:ascii="Cambria" w:hAnsi="Cambria" w:cstheme="minorHAnsi"/>
                <w:color w:val="333333"/>
              </w:rPr>
            </w:pPr>
          </w:p>
          <w:p w14:paraId="49A64650" w14:textId="571F3A59" w:rsidR="007D3B9A" w:rsidRPr="00001CD4" w:rsidRDefault="007D3B9A" w:rsidP="00334B5C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  <w:r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Jeg</w:t>
            </w:r>
            <w:r w:rsidR="00C8258A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/vi</w:t>
            </w:r>
            <w:r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 har brugt GAI</w:t>
            </w:r>
            <w:r w:rsidR="00397888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-</w:t>
            </w:r>
            <w:r w:rsidR="002748D4"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værktøjer </w:t>
            </w:r>
            <w:r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på følgende vis</w:t>
            </w:r>
            <w:r w:rsidR="00994E5B" w:rsidRPr="00001CD4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) – en liste over mulige anvendelser er vedlagt til inspiration</w:t>
            </w:r>
            <w:r w:rsidRPr="00001CD4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06"/>
            </w:tblGrid>
            <w:tr w:rsidR="00994E5B" w:rsidRPr="00001CD4" w14:paraId="6D3D63A2" w14:textId="77777777" w:rsidTr="140DF0F5">
              <w:tc>
                <w:tcPr>
                  <w:tcW w:w="8806" w:type="dxa"/>
                  <w:vAlign w:val="center"/>
                </w:tcPr>
                <w:p w14:paraId="0AE435EB" w14:textId="455EB5F4" w:rsidR="00994E5B" w:rsidRPr="00001CD4" w:rsidRDefault="00994E5B" w:rsidP="00334B5C">
                  <w:pPr>
                    <w:rPr>
                      <w:rFonts w:ascii="Cambria" w:hAnsi="Cambria"/>
                      <w:b/>
                      <w:bCs/>
                      <w:sz w:val="24"/>
                      <w:szCs w:val="24"/>
                    </w:rPr>
                  </w:pPr>
                  <w:r w:rsidRPr="00001CD4">
                    <w:rPr>
                      <w:rFonts w:ascii="Cambria" w:hAnsi="Cambria"/>
                      <w:b/>
                      <w:bCs/>
                      <w:sz w:val="24"/>
                      <w:szCs w:val="24"/>
                    </w:rPr>
                    <w:t xml:space="preserve">EKSEMPLER PÅ ANVENDELSE </w:t>
                  </w:r>
                </w:p>
              </w:tc>
            </w:tr>
            <w:tr w:rsidR="00994E5B" w:rsidRPr="00001CD4" w14:paraId="6F58B49A" w14:textId="77777777" w:rsidTr="140DF0F5">
              <w:tc>
                <w:tcPr>
                  <w:tcW w:w="8806" w:type="dxa"/>
                  <w:vAlign w:val="center"/>
                </w:tcPr>
                <w:p w14:paraId="7DD29233" w14:textId="77777777" w:rsidR="00EA322C" w:rsidRDefault="00B347FE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7485452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C41D2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Generering af tekst og parafrasering</w:t>
                  </w:r>
                  <w:r w:rsidR="00D92B52">
                    <w:rPr>
                      <w:rFonts w:ascii="Cambria" w:hAnsi="Cambria"/>
                      <w:sz w:val="24"/>
                      <w:szCs w:val="24"/>
                    </w:rPr>
                    <w:br/>
                  </w:r>
                </w:p>
                <w:p w14:paraId="6F6A9CA0" w14:textId="06C2E4DC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I akademiske sammenhænge opfattes generativ AI ikke som en autoritativ kilde. Det anbefales derfor ikke at bruge generativ AI til at generere færdig tekst til akademiske opgaver, medmindre opgaven kræver det (</w:t>
                  </w:r>
                  <w:proofErr w:type="gramStart"/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eksempelvis</w:t>
                  </w:r>
                  <w:proofErr w:type="gramEnd"/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 xml:space="preserve"> opgaver, der omhandler generativ AI eller prompt </w:t>
                  </w:r>
                  <w:proofErr w:type="spellStart"/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engineering</w:t>
                  </w:r>
                  <w:proofErr w:type="spellEnd"/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).</w:t>
                  </w:r>
                </w:p>
                <w:p w14:paraId="68079E15" w14:textId="77777777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</w:p>
                <w:p w14:paraId="0748847E" w14:textId="77777777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Hvis du alligevel indsætter generativ AI genereret tekst i din opgave, så skal det tydeligt deklareres:</w:t>
                  </w:r>
                </w:p>
                <w:p w14:paraId="040F88BB" w14:textId="77777777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</w:p>
                <w:p w14:paraId="62FD0ED3" w14:textId="77777777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 xml:space="preserve">Hvis generativ AI genererer tekststykker, der indsættes direkte, skal du bruge anførselstegn og du skal citere den pågældende generativ AI. </w:t>
                  </w:r>
                </w:p>
                <w:p w14:paraId="212EAAE4" w14:textId="43A4B6DF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Bemærk også at dette gælder, hvis du har brugt AI-genererede noter, som inddrages</w:t>
                  </w:r>
                  <w:r w:rsidR="003938D5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CB2E14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i</w:t>
                  </w: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 xml:space="preserve"> opgaven. </w:t>
                  </w:r>
                </w:p>
                <w:p w14:paraId="4AD6385D" w14:textId="77777777" w:rsidR="00C2022D" w:rsidRPr="00C2022D" w:rsidRDefault="00C2022D" w:rsidP="00C2022D">
                  <w:pPr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Hvis der indsættes tekststykker, hvor du har parafraseret generativ AI output, eller hvis du indsætter tekststykker, hvor generativ AI har parafraseret originalteksten, skal du citere generativ AI.</w:t>
                  </w:r>
                </w:p>
                <w:p w14:paraId="23C5A108" w14:textId="27C8A0E4" w:rsidR="00994E5B" w:rsidRPr="00D92B52" w:rsidRDefault="00C2022D" w:rsidP="00C2022D">
                  <w:pPr>
                    <w:rPr>
                      <w:rFonts w:ascii="Cambria" w:hAnsi="Cambria"/>
                      <w:i/>
                      <w:iCs/>
                      <w:sz w:val="24"/>
                      <w:szCs w:val="24"/>
                    </w:rPr>
                  </w:pPr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 xml:space="preserve">Du kan læse mere om </w:t>
                  </w:r>
                  <w:hyperlink r:id="rId14" w:history="1">
                    <w:r w:rsidRPr="00C2022D">
                      <w:rPr>
                        <w:rStyle w:val="Hyperlink"/>
                        <w:rFonts w:ascii="Cambria" w:hAnsi="Cambria"/>
                        <w:i/>
                        <w:iCs/>
                        <w:sz w:val="22"/>
                        <w:szCs w:val="22"/>
                      </w:rPr>
                      <w:t xml:space="preserve">citation af generativ AI i Bibliotekets </w:t>
                    </w:r>
                    <w:proofErr w:type="spellStart"/>
                    <w:r w:rsidRPr="00C2022D">
                      <w:rPr>
                        <w:rStyle w:val="Hyperlink"/>
                        <w:rFonts w:ascii="Cambria" w:hAnsi="Cambria"/>
                        <w:i/>
                        <w:iCs/>
                        <w:sz w:val="22"/>
                        <w:szCs w:val="22"/>
                      </w:rPr>
                      <w:t>LibGuides</w:t>
                    </w:r>
                    <w:proofErr w:type="spellEnd"/>
                  </w:hyperlink>
                  <w:r w:rsidRPr="00C2022D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.</w:t>
                  </w:r>
                </w:p>
              </w:tc>
            </w:tr>
            <w:tr w:rsidR="00994E5B" w:rsidRPr="00001CD4" w14:paraId="2B4778D0" w14:textId="77777777" w:rsidTr="140DF0F5">
              <w:tc>
                <w:tcPr>
                  <w:tcW w:w="8806" w:type="dxa"/>
                  <w:vAlign w:val="center"/>
                </w:tcPr>
                <w:p w14:paraId="2D6E3179" w14:textId="06586817" w:rsidR="00994E5B" w:rsidRPr="00001CD4" w:rsidRDefault="00B347FE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1303582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Struktur</w:t>
                  </w:r>
                  <w:r w:rsidR="00281B1A">
                    <w:rPr>
                      <w:rFonts w:ascii="Cambria" w:hAnsi="Cambria"/>
                      <w:sz w:val="24"/>
                      <w:szCs w:val="24"/>
                    </w:rPr>
                    <w:br/>
                  </w:r>
                  <w:r w:rsidR="00D92B52" w:rsidRPr="006B3B28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G</w:t>
                  </w:r>
                  <w:r w:rsidR="00281B1A" w:rsidRPr="006B3B28"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  <w:t>enerativ AI har hjulpet med at organisere kapitler og sektioner eller øvrige elementer i opgaven.</w:t>
                  </w:r>
                </w:p>
              </w:tc>
            </w:tr>
            <w:tr w:rsidR="00994E5B" w:rsidRPr="00001CD4" w14:paraId="04CEDC42" w14:textId="77777777" w:rsidTr="140DF0F5">
              <w:tc>
                <w:tcPr>
                  <w:tcW w:w="8806" w:type="dxa"/>
                  <w:vAlign w:val="center"/>
                </w:tcPr>
                <w:p w14:paraId="33A9C8E3" w14:textId="1E624076" w:rsidR="00281B1A" w:rsidRPr="00D0106C" w:rsidRDefault="00B347FE" w:rsidP="140DF0F5">
                  <w:pPr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7860799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 w:rsidRPr="140DF0F5">
                        <w:rPr>
                          <w:rFonts w:ascii="MS Gothic" w:eastAsia="MS Gothic" w:hAnsi="MS Gothic"/>
                          <w:color w:val="333333"/>
                        </w:rPr>
                        <w:t>☐</w:t>
                      </w:r>
                    </w:sdtContent>
                  </w:sdt>
                  <w:r w:rsidR="00281B1A" w:rsidRPr="140DF0F5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11EF2C25" w:rsidRPr="140DF0F5">
                    <w:rPr>
                      <w:rFonts w:ascii="Cambria" w:hAnsi="Cambria"/>
                      <w:sz w:val="24"/>
                      <w:szCs w:val="24"/>
                    </w:rPr>
                    <w:t>Sammenfatning af større mængder information</w:t>
                  </w:r>
                  <w:r w:rsidR="00B94FB6">
                    <w:br/>
                  </w:r>
                  <w:r w:rsidR="1B9BB561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281B1A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enerativ AI har kondenseret store mængder data.</w:t>
                  </w:r>
                </w:p>
                <w:p w14:paraId="67241E5B" w14:textId="780EE7F6" w:rsidR="00994E5B" w:rsidRPr="00163A6A" w:rsidRDefault="00281B1A" w:rsidP="140DF0F5">
                  <w:pPr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</w:pPr>
                  <w:r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Dokumentér ved hjælp af kildehenvisninger</w:t>
                  </w:r>
                  <w:r w:rsidR="11226A94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 </w:t>
                  </w:r>
                  <w:r w:rsidR="21B1EEF1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i litteraturlisten</w:t>
                  </w:r>
                  <w:r w:rsidR="43357880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,</w:t>
                  </w:r>
                  <w:r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 hvilke originaldata der er sammenfattet.</w:t>
                  </w:r>
                </w:p>
              </w:tc>
            </w:tr>
            <w:tr w:rsidR="00994E5B" w:rsidRPr="00001CD4" w14:paraId="4DB6DB19" w14:textId="77777777" w:rsidTr="140DF0F5">
              <w:tc>
                <w:tcPr>
                  <w:tcW w:w="8806" w:type="dxa"/>
                  <w:vAlign w:val="center"/>
                </w:tcPr>
                <w:p w14:paraId="355169D5" w14:textId="7C4BD4AD" w:rsidR="00D0106C" w:rsidRPr="00D0106C" w:rsidRDefault="00B347FE" w:rsidP="140DF0F5">
                  <w:pPr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10743879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 w:rsidRPr="140DF0F5">
                        <w:rPr>
                          <w:rFonts w:ascii="MS Gothic" w:eastAsia="MS Gothic" w:hAnsi="MS Gothic"/>
                          <w:color w:val="333333"/>
                        </w:rPr>
                        <w:t>☐</w:t>
                      </w:r>
                    </w:sdtContent>
                  </w:sdt>
                  <w:r w:rsidR="00281B1A" w:rsidRPr="140DF0F5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11EF2C25" w:rsidRPr="140DF0F5">
                    <w:rPr>
                      <w:rFonts w:ascii="Cambria" w:hAnsi="Cambria"/>
                      <w:sz w:val="24"/>
                      <w:szCs w:val="24"/>
                    </w:rPr>
                    <w:t>Analyse og/eller fortolkning af data, litteratur, teorier, m.v.</w:t>
                  </w:r>
                  <w:r w:rsidR="00B94FB6">
                    <w:br/>
                  </w:r>
                  <w:r w:rsidR="5E7AB0CE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Generativ AI har udført</w:t>
                  </w:r>
                  <w:r w:rsidR="3281DDE9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 analyser og fortolkninger</w:t>
                  </w:r>
                  <w:r w:rsidR="7C5F955C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,</w:t>
                  </w:r>
                  <w:r w:rsidR="3281DDE9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 som indgår i din opgave.</w:t>
                  </w:r>
                </w:p>
                <w:p w14:paraId="0EE47CDD" w14:textId="1100A468" w:rsidR="00994E5B" w:rsidRPr="00163A6A" w:rsidRDefault="3281DDE9" w:rsidP="140DF0F5">
                  <w:pPr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</w:pPr>
                  <w:r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Dokumentér ved hjælp af kildehenvisninger </w:t>
                  </w:r>
                  <w:r w:rsidR="21B1EEF1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i litteraturlisten</w:t>
                  </w:r>
                  <w:r w:rsidR="5C122A09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,</w:t>
                  </w:r>
                  <w:r w:rsidR="21B1EEF1"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 xml:space="preserve"> </w:t>
                  </w:r>
                  <w:r w:rsidRPr="140DF0F5">
                    <w:rPr>
                      <w:rFonts w:ascii="Cambria" w:hAnsi="Cambria" w:cstheme="minorBidi"/>
                      <w:i/>
                      <w:iCs/>
                      <w:color w:val="333333"/>
                      <w:sz w:val="22"/>
                      <w:szCs w:val="22"/>
                    </w:rPr>
                    <w:t>hvilke data der er analyseret og/eller fortolket.</w:t>
                  </w:r>
                </w:p>
              </w:tc>
            </w:tr>
            <w:tr w:rsidR="00994E5B" w:rsidRPr="00001CD4" w14:paraId="1E8007EE" w14:textId="77777777" w:rsidTr="140DF0F5">
              <w:tc>
                <w:tcPr>
                  <w:tcW w:w="8806" w:type="dxa"/>
                  <w:vAlign w:val="center"/>
                </w:tcPr>
                <w:p w14:paraId="79F6B1A7" w14:textId="77777777" w:rsidR="00994E5B" w:rsidRDefault="00B347FE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2005554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Brainstorming og idegenerering</w:t>
                  </w:r>
                </w:p>
                <w:p w14:paraId="7B0023CC" w14:textId="3FF452F8" w:rsidR="00D0106C" w:rsidRPr="00D0106C" w:rsidRDefault="001E3487" w:rsidP="00334B5C">
                  <w:pP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</w:pPr>
                  <w: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enerativ AI har hjulpet med at generere nye ideer og perspektiver.</w:t>
                  </w:r>
                </w:p>
              </w:tc>
            </w:tr>
            <w:tr w:rsidR="00994E5B" w:rsidRPr="00001CD4" w14:paraId="674D63E6" w14:textId="77777777" w:rsidTr="140DF0F5">
              <w:tc>
                <w:tcPr>
                  <w:tcW w:w="8806" w:type="dxa"/>
                  <w:vAlign w:val="center"/>
                </w:tcPr>
                <w:p w14:paraId="30BCFEF8" w14:textId="6E5D6457" w:rsidR="00994E5B" w:rsidRPr="00163A6A" w:rsidRDefault="00B347FE" w:rsidP="00334B5C">
                  <w:pP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-7942896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Kilde- og litteratursøgning</w:t>
                  </w:r>
                  <w:r w:rsidR="00D0106C">
                    <w:rPr>
                      <w:rFonts w:ascii="Cambria" w:hAnsi="Cambria"/>
                      <w:sz w:val="24"/>
                      <w:szCs w:val="24"/>
                    </w:rPr>
                    <w:br/>
                  </w:r>
                  <w:r w:rsidR="00006C21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enerativ AI blev brugt til at understøtte din opgave fx ved at identificere relevante kilder, litteratur og materialer.</w:t>
                  </w:r>
                </w:p>
              </w:tc>
            </w:tr>
            <w:tr w:rsidR="00994E5B" w:rsidRPr="00001CD4" w14:paraId="4151F07C" w14:textId="77777777" w:rsidTr="140DF0F5">
              <w:tc>
                <w:tcPr>
                  <w:tcW w:w="8806" w:type="dxa"/>
                  <w:vAlign w:val="center"/>
                </w:tcPr>
                <w:p w14:paraId="034A8A10" w14:textId="243891B5" w:rsidR="00D0106C" w:rsidRPr="00D0106C" w:rsidRDefault="00B347FE" w:rsidP="00D0106C">
                  <w:pP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373265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Korrektur på sprog eller sproglig feedback</w:t>
                  </w:r>
                  <w:r w:rsidR="00D0106C">
                    <w:rPr>
                      <w:rFonts w:ascii="Cambria" w:hAnsi="Cambria"/>
                      <w:sz w:val="24"/>
                      <w:szCs w:val="24"/>
                    </w:rPr>
                    <w:br/>
                  </w:r>
                  <w:r w:rsidR="00006C21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enerativ AI er blevet brugt til korrektur (grammatik, stavning og tegnsætning).</w:t>
                  </w:r>
                </w:p>
                <w:p w14:paraId="1EFE611F" w14:textId="64E580D0" w:rsidR="00994E5B" w:rsidRPr="00D0106C" w:rsidRDefault="00E646E3" w:rsidP="00334B5C">
                  <w:pP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</w:pPr>
                  <w: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 xml:space="preserve">enerativ AI </w:t>
                  </w:r>
                  <w: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har bidraget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 xml:space="preserve"> til den sproglige fremstilling af din opgave (fx ift. korrekt brug af fagterminologi, formuleringer, sproglige justeringer, feedback på sprog, oversættelse, osv.)</w:t>
                  </w:r>
                  <w:r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.</w:t>
                  </w:r>
                </w:p>
              </w:tc>
            </w:tr>
            <w:tr w:rsidR="00994E5B" w:rsidRPr="00001CD4" w14:paraId="7ED83163" w14:textId="77777777" w:rsidTr="140DF0F5">
              <w:tc>
                <w:tcPr>
                  <w:tcW w:w="8806" w:type="dxa"/>
                  <w:vAlign w:val="center"/>
                </w:tcPr>
                <w:p w14:paraId="7F83ABEB" w14:textId="24FACA85" w:rsidR="00994E5B" w:rsidRPr="00001CD4" w:rsidRDefault="00B347FE" w:rsidP="00334B5C">
                  <w:pPr>
                    <w:rPr>
                      <w:rFonts w:ascii="Cambria" w:hAnsi="Cambria" w:cstheme="minorHAnsi"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-9294199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Generering af billede, kort, tabeller, lyd, video, m.v.</w:t>
                  </w:r>
                </w:p>
              </w:tc>
            </w:tr>
            <w:tr w:rsidR="00994E5B" w:rsidRPr="00001CD4" w14:paraId="221976CD" w14:textId="77777777" w:rsidTr="140DF0F5">
              <w:tc>
                <w:tcPr>
                  <w:tcW w:w="8806" w:type="dxa"/>
                  <w:vAlign w:val="center"/>
                </w:tcPr>
                <w:p w14:paraId="46EB9D19" w14:textId="3DF64864" w:rsidR="00994E5B" w:rsidRPr="00001CD4" w:rsidRDefault="00B347FE" w:rsidP="00334B5C">
                  <w:pPr>
                    <w:rPr>
                      <w:rFonts w:ascii="Cambria" w:hAnsi="Cambria" w:cstheme="minorHAnsi"/>
                      <w:color w:val="333333"/>
                      <w:sz w:val="22"/>
                      <w:szCs w:val="22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-19501463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A365D1" w:rsidRPr="00001CD4">
                    <w:rPr>
                      <w:rFonts w:ascii="Cambria" w:hAnsi="Cambria"/>
                      <w:sz w:val="24"/>
                      <w:szCs w:val="24"/>
                    </w:rPr>
                    <w:t>Programmering</w:t>
                  </w:r>
                  <w:r w:rsidR="00D0106C">
                    <w:rPr>
                      <w:rFonts w:ascii="Cambria" w:hAnsi="Cambria"/>
                      <w:sz w:val="24"/>
                      <w:szCs w:val="24"/>
                    </w:rPr>
                    <w:br/>
                  </w:r>
                  <w:r w:rsidR="001F6429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G</w:t>
                  </w:r>
                  <w:r w:rsidR="00D0106C" w:rsidRPr="00D0106C">
                    <w:rPr>
                      <w:rFonts w:ascii="Cambria" w:hAnsi="Cambria" w:cstheme="minorHAnsi"/>
                      <w:i/>
                      <w:iCs/>
                      <w:color w:val="333333"/>
                      <w:sz w:val="22"/>
                      <w:szCs w:val="22"/>
                    </w:rPr>
                    <w:t>enerativ AI blev brugt til at arbejde med programmering.</w:t>
                  </w:r>
                </w:p>
              </w:tc>
            </w:tr>
            <w:tr w:rsidR="00994E5B" w:rsidRPr="00001CD4" w14:paraId="31C7B36E" w14:textId="77777777" w:rsidTr="140DF0F5">
              <w:tc>
                <w:tcPr>
                  <w:tcW w:w="8806" w:type="dxa"/>
                  <w:vAlign w:val="center"/>
                </w:tcPr>
                <w:p w14:paraId="54035279" w14:textId="0D88035C" w:rsidR="00994E5B" w:rsidRPr="00001CD4" w:rsidRDefault="00B347FE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sdt>
                    <w:sdtPr>
                      <w:rPr>
                        <w:rFonts w:ascii="Cambria" w:hAnsi="Cambria"/>
                        <w:color w:val="333333"/>
                      </w:rPr>
                      <w:id w:val="-2835030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81B1A">
                        <w:rPr>
                          <w:rFonts w:ascii="MS Gothic" w:eastAsia="MS Gothic" w:hAnsi="MS Gothic" w:hint="eastAsia"/>
                          <w:color w:val="333333"/>
                        </w:rPr>
                        <w:t>☐</w:t>
                      </w:r>
                    </w:sdtContent>
                  </w:sdt>
                  <w:r w:rsidR="00281B1A" w:rsidRPr="00001C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994E5B" w:rsidRPr="00001CD4">
                    <w:rPr>
                      <w:rFonts w:ascii="Cambria" w:hAnsi="Cambria"/>
                      <w:sz w:val="24"/>
                      <w:szCs w:val="24"/>
                    </w:rPr>
                    <w:t>Anden anvendelse (angiv hvilke(n)):</w:t>
                  </w:r>
                </w:p>
                <w:p w14:paraId="1E7FDEF9" w14:textId="77777777" w:rsidR="00994E5B" w:rsidRPr="00001CD4" w:rsidRDefault="00994E5B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2A99C954" w14:textId="77777777" w:rsidR="00994E5B" w:rsidRPr="00001CD4" w:rsidRDefault="00994E5B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68CD714E" w14:textId="77777777" w:rsidR="00994E5B" w:rsidRPr="00001CD4" w:rsidRDefault="00994E5B" w:rsidP="00334B5C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553B4D10" w14:textId="77777777" w:rsidR="007D3B9A" w:rsidRPr="00001CD4" w:rsidRDefault="007D3B9A" w:rsidP="00334B5C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4A6DB62C" w14:textId="77777777" w:rsidR="007D3B9A" w:rsidRDefault="007D3B9A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  <w:r w:rsidRPr="006B2456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For hvert </w:t>
            </w:r>
            <w:r w:rsidR="00584473" w:rsidRPr="006B2456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afkrydset felt</w:t>
            </w:r>
            <w:r w:rsidR="00A0356C" w:rsidRPr="006B2456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 forklares kort</w:t>
            </w:r>
            <w:r w:rsidRPr="006B2456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, </w:t>
            </w:r>
            <w:r w:rsidR="00B84367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hvordan du har brugt de svar AI</w:t>
            </w:r>
            <w:r w:rsidR="00176302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 har genereret</w:t>
            </w:r>
            <w:r w:rsidRPr="006B2456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. </w:t>
            </w:r>
            <w:r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Beskriv f.eks. kortfattet</w:t>
            </w:r>
            <w:r w:rsidR="00655943"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,</w:t>
            </w:r>
            <w:r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 hvordan informationen blev genereret</w:t>
            </w:r>
            <w:r w:rsidR="00655943"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, og</w:t>
            </w:r>
            <w:r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 forklar</w:t>
            </w:r>
            <w:r w:rsidR="00655943"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,</w:t>
            </w:r>
            <w:r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 hvordan outputtet er anvendt i din</w:t>
            </w:r>
            <w:r w:rsidR="00C8258A"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>/jeres</w:t>
            </w:r>
            <w:r w:rsidRPr="006B2456"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  <w:t xml:space="preserve"> opgave.</w:t>
            </w:r>
          </w:p>
          <w:p w14:paraId="0B53DC8C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6811AB0D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7A5B68CA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2E3870D2" w14:textId="77777777" w:rsidR="00EB69AD" w:rsidRDefault="00EB69AD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532E2CD0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3BA608D3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4E7B0CCF" w14:textId="77777777" w:rsidR="007111B4" w:rsidRDefault="007111B4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2E0D8BFC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5917214A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257989F6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3556AEAF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76579CAB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30330559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11718973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21105AEB" w14:textId="77777777" w:rsidR="00176302" w:rsidRDefault="00176302" w:rsidP="007D3B9A">
            <w:pPr>
              <w:rPr>
                <w:rFonts w:ascii="Cambria" w:hAnsi="Cambria" w:cstheme="minorHAnsi"/>
                <w:i/>
                <w:iCs/>
                <w:color w:val="333333"/>
                <w:sz w:val="22"/>
                <w:szCs w:val="22"/>
              </w:rPr>
            </w:pPr>
          </w:p>
          <w:p w14:paraId="5BF81D0B" w14:textId="77777777" w:rsidR="00176302" w:rsidRDefault="00176302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Beskriv hvordan </w:t>
            </w:r>
            <w:r w:rsidR="00871998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 xml:space="preserve">du/I har forholdt </w:t>
            </w:r>
            <w:r w:rsidR="00AA2E9F"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  <w:t>dig/jer kritisk til de svar AI har givet.</w:t>
            </w:r>
          </w:p>
          <w:p w14:paraId="1CB68917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5B4F3B6E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0418FF71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2F6D8E18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6F69C412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0DDA31DD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4D60CFDD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7B023E6B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437A7210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24CCC105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7EF6A044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04CAE546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4E7C630C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6C83CDF1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36BD6E8F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6FF58FC6" w14:textId="77777777" w:rsidR="00EB69AD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  <w:p w14:paraId="5D23E5CA" w14:textId="416B018C" w:rsidR="00EB69AD" w:rsidRPr="00176302" w:rsidRDefault="00EB69AD" w:rsidP="007D3B9A">
            <w:pPr>
              <w:rPr>
                <w:rFonts w:ascii="Cambria" w:hAnsi="Cambria" w:cstheme="minorHAnsi"/>
                <w:b/>
                <w:bCs/>
                <w:color w:val="333333"/>
                <w:sz w:val="22"/>
                <w:szCs w:val="22"/>
              </w:rPr>
            </w:pPr>
          </w:p>
        </w:tc>
      </w:tr>
      <w:bookmarkEnd w:id="0"/>
    </w:tbl>
    <w:p w14:paraId="4BDEDF86" w14:textId="3C7BD3BD" w:rsidR="00657CEB" w:rsidRPr="00001CD4" w:rsidRDefault="00657CEB" w:rsidP="000E4EB5">
      <w:pPr>
        <w:rPr>
          <w:rFonts w:ascii="Cambria" w:hAnsi="Cambria"/>
        </w:rPr>
      </w:pPr>
    </w:p>
    <w:sectPr w:rsidR="00657CEB" w:rsidRPr="00001CD4" w:rsidSect="00A365D1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898" w:right="1134" w:bottom="1134" w:left="1134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BEF66" w14:textId="77777777" w:rsidR="00DA1308" w:rsidRDefault="00DA1308">
      <w:r>
        <w:separator/>
      </w:r>
    </w:p>
  </w:endnote>
  <w:endnote w:type="continuationSeparator" w:id="0">
    <w:p w14:paraId="62046558" w14:textId="77777777" w:rsidR="00DA1308" w:rsidRDefault="00DA1308">
      <w:r>
        <w:continuationSeparator/>
      </w:r>
    </w:p>
  </w:endnote>
  <w:endnote w:type="continuationNotice" w:id="1">
    <w:p w14:paraId="6100FD1A" w14:textId="77777777" w:rsidR="00DA1308" w:rsidRDefault="00DA13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81B964-383B-434D-A231-9A4411217071}"/>
    <w:embedBold r:id="rId2" w:fontKey="{2DA8B25A-AF28-42EC-ABF1-DF8A660273A9}"/>
    <w:embedItalic r:id="rId3" w:fontKey="{29A118BB-045D-4F63-A088-2279FFB74434}"/>
    <w:embedBoldItalic r:id="rId4" w:fontKey="{C3F528AA-A4DA-45C2-84F3-EE254B6C0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charset w:val="4D"/>
    <w:family w:val="swiss"/>
    <w:pitch w:val="variable"/>
    <w:sig w:usb0="A00000AF" w:usb1="5000204A" w:usb2="00000000" w:usb3="00000000" w:csb0="0000009B" w:csb1="00000000"/>
    <w:embedRegular r:id="rId5" w:fontKey="{E418E905-0666-4DBE-AFCD-5B45F240B73B}"/>
    <w:embedBold r:id="rId6" w:fontKey="{2488AB94-6009-442D-9223-EFC2D7EA4670}"/>
    <w:embedItalic r:id="rId7" w:fontKey="{3F2B580F-C23A-41EF-9BFE-74A8B80B2F6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6A9D93D-20A2-49CF-A220-CD48867B0767}"/>
  </w:font>
  <w:font w:name="AU Logo">
    <w:charset w:val="4D"/>
    <w:family w:val="decorative"/>
    <w:pitch w:val="variable"/>
    <w:sig w:usb0="00000003" w:usb1="00000000" w:usb2="00000000" w:usb3="00000000" w:csb0="80000001" w:csb1="00000000"/>
    <w:embedBold r:id="rId9" w:fontKey="{F9E377C2-F722-4894-BF8D-54887DFDB9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38835AA-180A-4506-9A69-B3F08D3FB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3B713E0-9C72-48A8-8751-AB8AD26EE44B}"/>
    <w:embedBold r:id="rId12" w:fontKey="{C7DC727E-F079-477B-A17E-EB75B2DD688E}"/>
    <w:embedItalic r:id="rId13" w:fontKey="{7918A1BE-548D-49C1-A10B-60FE845415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8EDA7CB0-B468-4237-BD77-C7813EF5069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U Passata Light">
    <w:charset w:val="00"/>
    <w:family w:val="swiss"/>
    <w:pitch w:val="variable"/>
    <w:sig w:usb0="A00000AF" w:usb1="5000204A" w:usb2="00000000" w:usb3="00000000" w:csb0="0000009B" w:csb1="00000000"/>
    <w:embedRegular r:id="rId15" w:fontKey="{C8C9FCEF-B199-42D9-BCB5-2949CD15FFB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5447D" w14:textId="77777777" w:rsidR="00230016" w:rsidRPr="00587F98" w:rsidRDefault="00230016" w:rsidP="00230016">
    <w:pPr>
      <w:tabs>
        <w:tab w:val="center" w:pos="5103"/>
        <w:tab w:val="right" w:pos="9638"/>
      </w:tabs>
      <w:rPr>
        <w:rFonts w:cstheme="minorHAnsi"/>
        <w:sz w:val="28"/>
        <w:szCs w:val="28"/>
      </w:rPr>
    </w:pPr>
    <w:r w:rsidRPr="00587F98">
      <w:rPr>
        <w:rFonts w:cstheme="minorHAnsi"/>
        <w:sz w:val="28"/>
        <w:szCs w:val="28"/>
      </w:rPr>
      <w:tab/>
      <w:t xml:space="preserve">DET </w:t>
    </w:r>
    <w:r w:rsidRPr="00587F98">
      <w:rPr>
        <w:rFonts w:cstheme="minorHAnsi"/>
        <w:b/>
        <w:sz w:val="28"/>
        <w:szCs w:val="28"/>
      </w:rPr>
      <w:t>NATUR</w:t>
    </w:r>
    <w:r w:rsidRPr="00587F98">
      <w:rPr>
        <w:rFonts w:cstheme="minorHAnsi"/>
        <w:sz w:val="28"/>
        <w:szCs w:val="28"/>
      </w:rPr>
      <w:t xml:space="preserve">VIDENSKABELIGE </w:t>
    </w:r>
    <w:r w:rsidRPr="00587F98">
      <w:rPr>
        <w:rFonts w:cstheme="minorHAnsi"/>
        <w:b/>
        <w:sz w:val="28"/>
        <w:szCs w:val="28"/>
      </w:rPr>
      <w:t>FAKULTET</w:t>
    </w:r>
    <w:r w:rsidRPr="00587F98">
      <w:rPr>
        <w:rFonts w:cstheme="minorHAnsi"/>
        <w:b/>
        <w:sz w:val="28"/>
        <w:szCs w:val="28"/>
      </w:rPr>
      <w:tab/>
    </w:r>
    <w:r w:rsidRPr="00587F98">
      <w:t xml:space="preserve">Side | </w:t>
    </w:r>
    <w:r w:rsidRPr="00587F98">
      <w:fldChar w:fldCharType="begin"/>
    </w:r>
    <w:r w:rsidRPr="00587F98">
      <w:instrText xml:space="preserve"> PAGE   \* MERGEFORMAT </w:instrText>
    </w:r>
    <w:r w:rsidRPr="00587F98">
      <w:fldChar w:fldCharType="separate"/>
    </w:r>
    <w:r>
      <w:t>1</w:t>
    </w:r>
    <w:r w:rsidRPr="00587F98">
      <w:fldChar w:fldCharType="end"/>
    </w:r>
  </w:p>
  <w:p w14:paraId="4BDEDF8E" w14:textId="2A6B7D55" w:rsidR="004255EC" w:rsidRDefault="004255EC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DF91" w14:textId="77777777" w:rsidR="00C4409C" w:rsidRDefault="00C4409C" w:rsidP="00C4409C"/>
  <w:p w14:paraId="4BDEDF92" w14:textId="77777777" w:rsidR="00C4409C" w:rsidRDefault="00266424" w:rsidP="00C4409C"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DEDFA4" wp14:editId="3E77D93E">
              <wp:simplePos x="0" y="0"/>
              <wp:positionH relativeFrom="page">
                <wp:posOffset>4244975</wp:posOffset>
              </wp:positionH>
              <wp:positionV relativeFrom="page">
                <wp:posOffset>9822180</wp:posOffset>
              </wp:positionV>
              <wp:extent cx="2610000" cy="428400"/>
              <wp:effectExtent l="0" t="0" r="0" b="0"/>
              <wp:wrapNone/>
              <wp:docPr id="2" name="SecondaryLogo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0000" cy="42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6BC04" id="SecondaryLogoHide" o:spid="_x0000_s1026" alt="&quot;&quot;" style="position:absolute;margin-left:334.25pt;margin-top:773.4pt;width:205.5pt;height:33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" filled="f" stroked="f" strokeweight="2pt">
              <w10:wrap anchorx="page" anchory="page"/>
            </v:rect>
          </w:pict>
        </mc:Fallback>
      </mc:AlternateContent>
    </w:r>
  </w:p>
  <w:p w14:paraId="4BDEDF93" w14:textId="77777777" w:rsidR="00C4409C" w:rsidRPr="006C3A1B" w:rsidRDefault="00C4409C" w:rsidP="00C4409C">
    <w:pPr>
      <w:pStyle w:val="Footer"/>
    </w:pPr>
    <w:bookmarkStart w:id="1" w:name="IMG_Secondary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9D72D" w14:textId="77777777" w:rsidR="00DA1308" w:rsidRDefault="00DA1308">
      <w:r>
        <w:separator/>
      </w:r>
    </w:p>
  </w:footnote>
  <w:footnote w:type="continuationSeparator" w:id="0">
    <w:p w14:paraId="12BA3ADA" w14:textId="77777777" w:rsidR="00DA1308" w:rsidRDefault="00DA1308">
      <w:r>
        <w:continuationSeparator/>
      </w:r>
    </w:p>
  </w:footnote>
  <w:footnote w:type="continuationNotice" w:id="1">
    <w:p w14:paraId="2F6B3377" w14:textId="77777777" w:rsidR="00DA1308" w:rsidRDefault="00DA130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DF8B" w14:textId="186DEFFE" w:rsidR="00524347" w:rsidRDefault="00524347" w:rsidP="00524347">
    <w:pPr>
      <w:pStyle w:val="Header"/>
    </w:pPr>
  </w:p>
  <w:p w14:paraId="4BDEDF8C" w14:textId="03785571" w:rsidR="00524347" w:rsidRDefault="00A365D1" w:rsidP="00A365D1">
    <w:pPr>
      <w:pStyle w:val="Header"/>
      <w:jc w:val="right"/>
    </w:pPr>
    <w:r>
      <w:rPr>
        <w:noProof/>
      </w:rPr>
      <w:drawing>
        <wp:inline distT="0" distB="0" distL="0" distR="0" wp14:anchorId="3A72864D" wp14:editId="261B794C">
          <wp:extent cx="1219099" cy="329157"/>
          <wp:effectExtent l="0" t="0" r="635" b="0"/>
          <wp:docPr id="351720154" name="Picture 3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720154" name="Picture 3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099" cy="329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DF8F" w14:textId="2CDFBAE0" w:rsidR="00524347" w:rsidRDefault="00657CEB" w:rsidP="00A365D1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BDEDF9C" wp14:editId="5104565B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DFAE" w14:textId="77777777" w:rsidR="00657CEB" w:rsidRPr="007D3B9A" w:rsidRDefault="00657CEB" w:rsidP="00657CEB">
                          <w:pPr>
                            <w:pStyle w:val="BSSWSName3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EDF9C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alt="&quot;&quot;" style="position:absolute;left:0;text-align:left;margin-left:117.4pt;margin-top:25.9pt;width:431.5pt;height:63.7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" filled="f" stroked="f">
              <v:textbox inset="0,0,0,0">
                <w:txbxContent>
                  <w:p w14:paraId="4BDEDFAE" w14:textId="77777777" w:rsidR="00657CEB" w:rsidRPr="007D3B9A" w:rsidRDefault="00657CEB" w:rsidP="00657CEB">
                    <w:pPr>
                      <w:pStyle w:val="BSSWSName3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365D1">
      <w:rPr>
        <w:noProof/>
      </w:rPr>
      <w:drawing>
        <wp:inline distT="0" distB="0" distL="0" distR="0" wp14:anchorId="1E10E59E" wp14:editId="2F555A78">
          <wp:extent cx="1219099" cy="329157"/>
          <wp:effectExtent l="0" t="0" r="635" b="0"/>
          <wp:docPr id="1811982211" name="Picture 1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982211" name="Picture 1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099" cy="329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DEDF90" w14:textId="5B22072A" w:rsidR="002312BD" w:rsidRDefault="0043388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BDEDFA2" wp14:editId="4379B8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DF478D8"/>
    <w:multiLevelType w:val="hybridMultilevel"/>
    <w:tmpl w:val="B11E69D8"/>
    <w:lvl w:ilvl="0" w:tplc="8416E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113CE2"/>
    <w:multiLevelType w:val="hybridMultilevel"/>
    <w:tmpl w:val="D28C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B4660D3"/>
    <w:multiLevelType w:val="hybridMultilevel"/>
    <w:tmpl w:val="8098DE60"/>
    <w:lvl w:ilvl="0" w:tplc="15EA3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6C5132E4"/>
    <w:multiLevelType w:val="hybridMultilevel"/>
    <w:tmpl w:val="30AED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972295276">
    <w:abstractNumId w:val="8"/>
  </w:num>
  <w:num w:numId="2" w16cid:durableId="1868593378">
    <w:abstractNumId w:val="11"/>
  </w:num>
  <w:num w:numId="3" w16cid:durableId="1986271849">
    <w:abstractNumId w:val="7"/>
  </w:num>
  <w:num w:numId="4" w16cid:durableId="1094086719">
    <w:abstractNumId w:val="6"/>
  </w:num>
  <w:num w:numId="5" w16cid:durableId="1783457223">
    <w:abstractNumId w:val="5"/>
  </w:num>
  <w:num w:numId="6" w16cid:durableId="350036371">
    <w:abstractNumId w:val="4"/>
  </w:num>
  <w:num w:numId="7" w16cid:durableId="1249197208">
    <w:abstractNumId w:val="3"/>
  </w:num>
  <w:num w:numId="8" w16cid:durableId="1213032471">
    <w:abstractNumId w:val="2"/>
  </w:num>
  <w:num w:numId="9" w16cid:durableId="1948612177">
    <w:abstractNumId w:val="1"/>
  </w:num>
  <w:num w:numId="10" w16cid:durableId="174809029">
    <w:abstractNumId w:val="0"/>
  </w:num>
  <w:num w:numId="11" w16cid:durableId="435751221">
    <w:abstractNumId w:val="16"/>
  </w:num>
  <w:num w:numId="12" w16cid:durableId="677660788">
    <w:abstractNumId w:val="18"/>
  </w:num>
  <w:num w:numId="13" w16cid:durableId="1909147335">
    <w:abstractNumId w:val="14"/>
  </w:num>
  <w:num w:numId="14" w16cid:durableId="1867937778">
    <w:abstractNumId w:val="9"/>
  </w:num>
  <w:num w:numId="15" w16cid:durableId="1270697589">
    <w:abstractNumId w:val="10"/>
  </w:num>
  <w:num w:numId="16" w16cid:durableId="10234823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8565621">
    <w:abstractNumId w:val="17"/>
  </w:num>
  <w:num w:numId="18" w16cid:durableId="687679725">
    <w:abstractNumId w:val="15"/>
  </w:num>
  <w:num w:numId="19" w16cid:durableId="363989547">
    <w:abstractNumId w:val="12"/>
  </w:num>
  <w:num w:numId="20" w16cid:durableId="194200124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SortMethod w:val="000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1C5B"/>
    <w:rsid w:val="00001CD4"/>
    <w:rsid w:val="00003B6C"/>
    <w:rsid w:val="00006838"/>
    <w:rsid w:val="00006C21"/>
    <w:rsid w:val="00007510"/>
    <w:rsid w:val="00020295"/>
    <w:rsid w:val="000218DE"/>
    <w:rsid w:val="00026EA7"/>
    <w:rsid w:val="00050B8A"/>
    <w:rsid w:val="00051A09"/>
    <w:rsid w:val="00054549"/>
    <w:rsid w:val="00055A39"/>
    <w:rsid w:val="00071E36"/>
    <w:rsid w:val="00080D23"/>
    <w:rsid w:val="000824DA"/>
    <w:rsid w:val="00087773"/>
    <w:rsid w:val="00094D54"/>
    <w:rsid w:val="000956BB"/>
    <w:rsid w:val="0009730A"/>
    <w:rsid w:val="000A1051"/>
    <w:rsid w:val="000A50C4"/>
    <w:rsid w:val="000A6DDA"/>
    <w:rsid w:val="000A762F"/>
    <w:rsid w:val="000B343E"/>
    <w:rsid w:val="000B45C3"/>
    <w:rsid w:val="000D2892"/>
    <w:rsid w:val="000E4175"/>
    <w:rsid w:val="000E4EB5"/>
    <w:rsid w:val="0010045E"/>
    <w:rsid w:val="0010077A"/>
    <w:rsid w:val="001041AD"/>
    <w:rsid w:val="001043F7"/>
    <w:rsid w:val="00114D17"/>
    <w:rsid w:val="00116075"/>
    <w:rsid w:val="001248EA"/>
    <w:rsid w:val="00130EC0"/>
    <w:rsid w:val="0013303E"/>
    <w:rsid w:val="001366F0"/>
    <w:rsid w:val="001373A9"/>
    <w:rsid w:val="0014236A"/>
    <w:rsid w:val="0014660D"/>
    <w:rsid w:val="00153477"/>
    <w:rsid w:val="001602EC"/>
    <w:rsid w:val="0016043F"/>
    <w:rsid w:val="00163A6A"/>
    <w:rsid w:val="0017345F"/>
    <w:rsid w:val="00176302"/>
    <w:rsid w:val="001832E5"/>
    <w:rsid w:val="00185F45"/>
    <w:rsid w:val="00192812"/>
    <w:rsid w:val="001A0CF4"/>
    <w:rsid w:val="001A6EDA"/>
    <w:rsid w:val="001B4DFE"/>
    <w:rsid w:val="001B4F10"/>
    <w:rsid w:val="001B5836"/>
    <w:rsid w:val="001B775A"/>
    <w:rsid w:val="001C17A0"/>
    <w:rsid w:val="001C318F"/>
    <w:rsid w:val="001D383A"/>
    <w:rsid w:val="001D44BE"/>
    <w:rsid w:val="001E3487"/>
    <w:rsid w:val="001F253B"/>
    <w:rsid w:val="001F2EA7"/>
    <w:rsid w:val="001F5650"/>
    <w:rsid w:val="001F5A46"/>
    <w:rsid w:val="001F6429"/>
    <w:rsid w:val="00200414"/>
    <w:rsid w:val="00201879"/>
    <w:rsid w:val="00203285"/>
    <w:rsid w:val="00203944"/>
    <w:rsid w:val="00210938"/>
    <w:rsid w:val="0021109E"/>
    <w:rsid w:val="002115D1"/>
    <w:rsid w:val="00212D3F"/>
    <w:rsid w:val="00214AF9"/>
    <w:rsid w:val="002171DE"/>
    <w:rsid w:val="002278B7"/>
    <w:rsid w:val="00227B4C"/>
    <w:rsid w:val="00227E7F"/>
    <w:rsid w:val="00230016"/>
    <w:rsid w:val="002312BD"/>
    <w:rsid w:val="00236D95"/>
    <w:rsid w:val="00241DFE"/>
    <w:rsid w:val="002458B0"/>
    <w:rsid w:val="00253798"/>
    <w:rsid w:val="00254269"/>
    <w:rsid w:val="002573D0"/>
    <w:rsid w:val="00266424"/>
    <w:rsid w:val="0026721B"/>
    <w:rsid w:val="002748D4"/>
    <w:rsid w:val="002754D0"/>
    <w:rsid w:val="00281B1A"/>
    <w:rsid w:val="00287815"/>
    <w:rsid w:val="002B2078"/>
    <w:rsid w:val="002C6B7D"/>
    <w:rsid w:val="002D26AE"/>
    <w:rsid w:val="002D6501"/>
    <w:rsid w:val="002D7B18"/>
    <w:rsid w:val="002E326D"/>
    <w:rsid w:val="00301369"/>
    <w:rsid w:val="003064B1"/>
    <w:rsid w:val="003164D5"/>
    <w:rsid w:val="00317FC2"/>
    <w:rsid w:val="003236BE"/>
    <w:rsid w:val="00323850"/>
    <w:rsid w:val="003309C4"/>
    <w:rsid w:val="00334B5C"/>
    <w:rsid w:val="00341CBE"/>
    <w:rsid w:val="00342E6E"/>
    <w:rsid w:val="00344815"/>
    <w:rsid w:val="003536C8"/>
    <w:rsid w:val="003539F1"/>
    <w:rsid w:val="003563A2"/>
    <w:rsid w:val="00361F20"/>
    <w:rsid w:val="00364F55"/>
    <w:rsid w:val="00370470"/>
    <w:rsid w:val="00370B29"/>
    <w:rsid w:val="00391579"/>
    <w:rsid w:val="003938D5"/>
    <w:rsid w:val="00397888"/>
    <w:rsid w:val="00397DDC"/>
    <w:rsid w:val="003A40FF"/>
    <w:rsid w:val="003A5E3F"/>
    <w:rsid w:val="003B1B48"/>
    <w:rsid w:val="003B3E4F"/>
    <w:rsid w:val="003B4DAE"/>
    <w:rsid w:val="003C0CEE"/>
    <w:rsid w:val="003C4B68"/>
    <w:rsid w:val="003C5093"/>
    <w:rsid w:val="003C5575"/>
    <w:rsid w:val="003D5C25"/>
    <w:rsid w:val="003D65E9"/>
    <w:rsid w:val="003E6170"/>
    <w:rsid w:val="003F15E1"/>
    <w:rsid w:val="003F24CF"/>
    <w:rsid w:val="003F33BA"/>
    <w:rsid w:val="003F7193"/>
    <w:rsid w:val="00406CA8"/>
    <w:rsid w:val="0041116F"/>
    <w:rsid w:val="0041259D"/>
    <w:rsid w:val="0041261A"/>
    <w:rsid w:val="00413C8B"/>
    <w:rsid w:val="00416451"/>
    <w:rsid w:val="00425019"/>
    <w:rsid w:val="004255EC"/>
    <w:rsid w:val="00433886"/>
    <w:rsid w:val="00435DB1"/>
    <w:rsid w:val="00443D5B"/>
    <w:rsid w:val="004443C9"/>
    <w:rsid w:val="00444711"/>
    <w:rsid w:val="00450E2A"/>
    <w:rsid w:val="004560E5"/>
    <w:rsid w:val="00456317"/>
    <w:rsid w:val="00463A8F"/>
    <w:rsid w:val="00464F0A"/>
    <w:rsid w:val="00465565"/>
    <w:rsid w:val="00467C0A"/>
    <w:rsid w:val="0047684D"/>
    <w:rsid w:val="00480A59"/>
    <w:rsid w:val="0048777D"/>
    <w:rsid w:val="0049366B"/>
    <w:rsid w:val="004A66E6"/>
    <w:rsid w:val="004B5023"/>
    <w:rsid w:val="004B640C"/>
    <w:rsid w:val="004B793D"/>
    <w:rsid w:val="004C208C"/>
    <w:rsid w:val="004C3569"/>
    <w:rsid w:val="004C79DD"/>
    <w:rsid w:val="004D5A35"/>
    <w:rsid w:val="00504494"/>
    <w:rsid w:val="00504E34"/>
    <w:rsid w:val="00511AE8"/>
    <w:rsid w:val="005141FB"/>
    <w:rsid w:val="00522D69"/>
    <w:rsid w:val="00524347"/>
    <w:rsid w:val="00524DD1"/>
    <w:rsid w:val="005274FB"/>
    <w:rsid w:val="00547ACA"/>
    <w:rsid w:val="005543E6"/>
    <w:rsid w:val="005549B1"/>
    <w:rsid w:val="00557234"/>
    <w:rsid w:val="00562043"/>
    <w:rsid w:val="00572C26"/>
    <w:rsid w:val="005802EE"/>
    <w:rsid w:val="00584473"/>
    <w:rsid w:val="0058520A"/>
    <w:rsid w:val="00587B7F"/>
    <w:rsid w:val="00590D08"/>
    <w:rsid w:val="00591787"/>
    <w:rsid w:val="00597C41"/>
    <w:rsid w:val="005B1F62"/>
    <w:rsid w:val="005B747E"/>
    <w:rsid w:val="005C3B9B"/>
    <w:rsid w:val="005C713E"/>
    <w:rsid w:val="005C7FEB"/>
    <w:rsid w:val="005D01E3"/>
    <w:rsid w:val="005D2E7C"/>
    <w:rsid w:val="005E6CB9"/>
    <w:rsid w:val="005E70F5"/>
    <w:rsid w:val="005E76C2"/>
    <w:rsid w:val="005F58A8"/>
    <w:rsid w:val="00601F9A"/>
    <w:rsid w:val="00603CC7"/>
    <w:rsid w:val="00603D0C"/>
    <w:rsid w:val="00611BE4"/>
    <w:rsid w:val="00615E0B"/>
    <w:rsid w:val="00641B24"/>
    <w:rsid w:val="00646E89"/>
    <w:rsid w:val="00655943"/>
    <w:rsid w:val="00657CEB"/>
    <w:rsid w:val="00661EC2"/>
    <w:rsid w:val="00662372"/>
    <w:rsid w:val="006653AF"/>
    <w:rsid w:val="00665BAD"/>
    <w:rsid w:val="00666E10"/>
    <w:rsid w:val="006732ED"/>
    <w:rsid w:val="00674B4E"/>
    <w:rsid w:val="0068128D"/>
    <w:rsid w:val="006835F3"/>
    <w:rsid w:val="006859DF"/>
    <w:rsid w:val="00693ED3"/>
    <w:rsid w:val="006A0DA1"/>
    <w:rsid w:val="006A3089"/>
    <w:rsid w:val="006A4415"/>
    <w:rsid w:val="006B12B8"/>
    <w:rsid w:val="006B18F3"/>
    <w:rsid w:val="006B2456"/>
    <w:rsid w:val="006B2F25"/>
    <w:rsid w:val="006B3B28"/>
    <w:rsid w:val="006B4204"/>
    <w:rsid w:val="006B521D"/>
    <w:rsid w:val="006C3A1B"/>
    <w:rsid w:val="006C40FD"/>
    <w:rsid w:val="006D218B"/>
    <w:rsid w:val="006D363C"/>
    <w:rsid w:val="006D4688"/>
    <w:rsid w:val="006D49BB"/>
    <w:rsid w:val="006D615D"/>
    <w:rsid w:val="006E262D"/>
    <w:rsid w:val="006E4DD7"/>
    <w:rsid w:val="006E5141"/>
    <w:rsid w:val="006E6979"/>
    <w:rsid w:val="006F2BD5"/>
    <w:rsid w:val="006F44FA"/>
    <w:rsid w:val="00701423"/>
    <w:rsid w:val="007111B4"/>
    <w:rsid w:val="007131E6"/>
    <w:rsid w:val="0071616A"/>
    <w:rsid w:val="007270CB"/>
    <w:rsid w:val="00731229"/>
    <w:rsid w:val="00736658"/>
    <w:rsid w:val="00736AA3"/>
    <w:rsid w:val="0074620E"/>
    <w:rsid w:val="00753A1B"/>
    <w:rsid w:val="00754756"/>
    <w:rsid w:val="00757BDC"/>
    <w:rsid w:val="007676E3"/>
    <w:rsid w:val="007744E7"/>
    <w:rsid w:val="00775CC8"/>
    <w:rsid w:val="007871B3"/>
    <w:rsid w:val="00795523"/>
    <w:rsid w:val="007955B4"/>
    <w:rsid w:val="007A08FE"/>
    <w:rsid w:val="007A2F49"/>
    <w:rsid w:val="007A557C"/>
    <w:rsid w:val="007B3DF3"/>
    <w:rsid w:val="007B6128"/>
    <w:rsid w:val="007C2634"/>
    <w:rsid w:val="007D3B9A"/>
    <w:rsid w:val="007F0C24"/>
    <w:rsid w:val="00802343"/>
    <w:rsid w:val="00803E04"/>
    <w:rsid w:val="008330B4"/>
    <w:rsid w:val="00835697"/>
    <w:rsid w:val="008411A6"/>
    <w:rsid w:val="008419B0"/>
    <w:rsid w:val="00852292"/>
    <w:rsid w:val="00863559"/>
    <w:rsid w:val="00864B6E"/>
    <w:rsid w:val="00867B71"/>
    <w:rsid w:val="00871998"/>
    <w:rsid w:val="0088110F"/>
    <w:rsid w:val="00885361"/>
    <w:rsid w:val="00887068"/>
    <w:rsid w:val="00892D2F"/>
    <w:rsid w:val="00893B81"/>
    <w:rsid w:val="008C07AB"/>
    <w:rsid w:val="008C546C"/>
    <w:rsid w:val="00922D48"/>
    <w:rsid w:val="00924EE5"/>
    <w:rsid w:val="00925D50"/>
    <w:rsid w:val="00930E78"/>
    <w:rsid w:val="009328D2"/>
    <w:rsid w:val="00933E8B"/>
    <w:rsid w:val="0095045C"/>
    <w:rsid w:val="009555FC"/>
    <w:rsid w:val="00961B44"/>
    <w:rsid w:val="00964758"/>
    <w:rsid w:val="009728C9"/>
    <w:rsid w:val="00990ECA"/>
    <w:rsid w:val="009942B0"/>
    <w:rsid w:val="00994E5B"/>
    <w:rsid w:val="0099798E"/>
    <w:rsid w:val="009A316E"/>
    <w:rsid w:val="009B0298"/>
    <w:rsid w:val="009B4F88"/>
    <w:rsid w:val="009C0267"/>
    <w:rsid w:val="009C3A4A"/>
    <w:rsid w:val="009C542D"/>
    <w:rsid w:val="009D0762"/>
    <w:rsid w:val="009D7AD3"/>
    <w:rsid w:val="009E4ABE"/>
    <w:rsid w:val="009F0851"/>
    <w:rsid w:val="00A00686"/>
    <w:rsid w:val="00A0356C"/>
    <w:rsid w:val="00A05839"/>
    <w:rsid w:val="00A11327"/>
    <w:rsid w:val="00A11733"/>
    <w:rsid w:val="00A22ABB"/>
    <w:rsid w:val="00A278F8"/>
    <w:rsid w:val="00A27E88"/>
    <w:rsid w:val="00A365D1"/>
    <w:rsid w:val="00A4085C"/>
    <w:rsid w:val="00A54116"/>
    <w:rsid w:val="00A54864"/>
    <w:rsid w:val="00A66FAB"/>
    <w:rsid w:val="00A750D4"/>
    <w:rsid w:val="00A85234"/>
    <w:rsid w:val="00A855BC"/>
    <w:rsid w:val="00A904CC"/>
    <w:rsid w:val="00A91CB9"/>
    <w:rsid w:val="00AA0EF9"/>
    <w:rsid w:val="00AA2E9F"/>
    <w:rsid w:val="00AA4382"/>
    <w:rsid w:val="00AB2E5C"/>
    <w:rsid w:val="00AB4E1D"/>
    <w:rsid w:val="00AC41D2"/>
    <w:rsid w:val="00AC6B30"/>
    <w:rsid w:val="00AD02B4"/>
    <w:rsid w:val="00AE4DB6"/>
    <w:rsid w:val="00AF5AAD"/>
    <w:rsid w:val="00AF662D"/>
    <w:rsid w:val="00B1046C"/>
    <w:rsid w:val="00B15221"/>
    <w:rsid w:val="00B16E30"/>
    <w:rsid w:val="00B24B1F"/>
    <w:rsid w:val="00B33FA5"/>
    <w:rsid w:val="00B347FE"/>
    <w:rsid w:val="00B45283"/>
    <w:rsid w:val="00B55189"/>
    <w:rsid w:val="00B5598E"/>
    <w:rsid w:val="00B65055"/>
    <w:rsid w:val="00B6619B"/>
    <w:rsid w:val="00B7258F"/>
    <w:rsid w:val="00B81C3D"/>
    <w:rsid w:val="00B82869"/>
    <w:rsid w:val="00B84367"/>
    <w:rsid w:val="00B94FB6"/>
    <w:rsid w:val="00BA0D0E"/>
    <w:rsid w:val="00BA56DF"/>
    <w:rsid w:val="00BB375F"/>
    <w:rsid w:val="00BB53DC"/>
    <w:rsid w:val="00BD43B7"/>
    <w:rsid w:val="00BE0CED"/>
    <w:rsid w:val="00BE2290"/>
    <w:rsid w:val="00BE56BC"/>
    <w:rsid w:val="00BE761D"/>
    <w:rsid w:val="00BE7A24"/>
    <w:rsid w:val="00BE7FBE"/>
    <w:rsid w:val="00BF08C3"/>
    <w:rsid w:val="00BF37FD"/>
    <w:rsid w:val="00BF3805"/>
    <w:rsid w:val="00C0187F"/>
    <w:rsid w:val="00C0209F"/>
    <w:rsid w:val="00C2022D"/>
    <w:rsid w:val="00C329C8"/>
    <w:rsid w:val="00C341A2"/>
    <w:rsid w:val="00C365EB"/>
    <w:rsid w:val="00C407F0"/>
    <w:rsid w:val="00C4409C"/>
    <w:rsid w:val="00C45E73"/>
    <w:rsid w:val="00C56B43"/>
    <w:rsid w:val="00C62763"/>
    <w:rsid w:val="00C6638F"/>
    <w:rsid w:val="00C67689"/>
    <w:rsid w:val="00C67795"/>
    <w:rsid w:val="00C732EE"/>
    <w:rsid w:val="00C7709C"/>
    <w:rsid w:val="00C800B1"/>
    <w:rsid w:val="00C8258A"/>
    <w:rsid w:val="00C87970"/>
    <w:rsid w:val="00C87978"/>
    <w:rsid w:val="00C916B8"/>
    <w:rsid w:val="00C91EF3"/>
    <w:rsid w:val="00C96CED"/>
    <w:rsid w:val="00CA1CCC"/>
    <w:rsid w:val="00CB2E14"/>
    <w:rsid w:val="00CB2ECE"/>
    <w:rsid w:val="00CB4FA5"/>
    <w:rsid w:val="00CB557F"/>
    <w:rsid w:val="00CC6187"/>
    <w:rsid w:val="00CD12AC"/>
    <w:rsid w:val="00CD6422"/>
    <w:rsid w:val="00D0106C"/>
    <w:rsid w:val="00D104F6"/>
    <w:rsid w:val="00D23562"/>
    <w:rsid w:val="00D37E23"/>
    <w:rsid w:val="00D44366"/>
    <w:rsid w:val="00D51426"/>
    <w:rsid w:val="00D546CE"/>
    <w:rsid w:val="00D71709"/>
    <w:rsid w:val="00D739D1"/>
    <w:rsid w:val="00D83A2F"/>
    <w:rsid w:val="00D85610"/>
    <w:rsid w:val="00D90CF6"/>
    <w:rsid w:val="00D92B52"/>
    <w:rsid w:val="00DA1308"/>
    <w:rsid w:val="00DB21A7"/>
    <w:rsid w:val="00DB4ED9"/>
    <w:rsid w:val="00DB780B"/>
    <w:rsid w:val="00DC68C8"/>
    <w:rsid w:val="00DD0365"/>
    <w:rsid w:val="00DE126E"/>
    <w:rsid w:val="00DE3C16"/>
    <w:rsid w:val="00DE42FB"/>
    <w:rsid w:val="00DE49AA"/>
    <w:rsid w:val="00DF4924"/>
    <w:rsid w:val="00E026C1"/>
    <w:rsid w:val="00E25AF1"/>
    <w:rsid w:val="00E32A2A"/>
    <w:rsid w:val="00E4416D"/>
    <w:rsid w:val="00E44979"/>
    <w:rsid w:val="00E57CE8"/>
    <w:rsid w:val="00E646E3"/>
    <w:rsid w:val="00E65482"/>
    <w:rsid w:val="00E658A1"/>
    <w:rsid w:val="00E67F3F"/>
    <w:rsid w:val="00E70052"/>
    <w:rsid w:val="00E701F9"/>
    <w:rsid w:val="00E751CC"/>
    <w:rsid w:val="00E75572"/>
    <w:rsid w:val="00E75F63"/>
    <w:rsid w:val="00E814F9"/>
    <w:rsid w:val="00E83FE6"/>
    <w:rsid w:val="00EA31FA"/>
    <w:rsid w:val="00EA322C"/>
    <w:rsid w:val="00EA5199"/>
    <w:rsid w:val="00EA6633"/>
    <w:rsid w:val="00EB2D60"/>
    <w:rsid w:val="00EB69AD"/>
    <w:rsid w:val="00EC1012"/>
    <w:rsid w:val="00ED0D75"/>
    <w:rsid w:val="00ED460D"/>
    <w:rsid w:val="00ED60D8"/>
    <w:rsid w:val="00EE26AE"/>
    <w:rsid w:val="00EE3540"/>
    <w:rsid w:val="00EF31F6"/>
    <w:rsid w:val="00EF7378"/>
    <w:rsid w:val="00F05149"/>
    <w:rsid w:val="00F06991"/>
    <w:rsid w:val="00F0727F"/>
    <w:rsid w:val="00F2232B"/>
    <w:rsid w:val="00F31ABD"/>
    <w:rsid w:val="00F354CF"/>
    <w:rsid w:val="00F36328"/>
    <w:rsid w:val="00F4343B"/>
    <w:rsid w:val="00F4463E"/>
    <w:rsid w:val="00F45004"/>
    <w:rsid w:val="00F508FE"/>
    <w:rsid w:val="00F51339"/>
    <w:rsid w:val="00F570E6"/>
    <w:rsid w:val="00F625EE"/>
    <w:rsid w:val="00F65634"/>
    <w:rsid w:val="00F66241"/>
    <w:rsid w:val="00F67A8B"/>
    <w:rsid w:val="00F76D16"/>
    <w:rsid w:val="00F81B7C"/>
    <w:rsid w:val="00F86943"/>
    <w:rsid w:val="00FA0D28"/>
    <w:rsid w:val="00FA31F3"/>
    <w:rsid w:val="00FA6695"/>
    <w:rsid w:val="00FB6023"/>
    <w:rsid w:val="00FC6232"/>
    <w:rsid w:val="00FD0494"/>
    <w:rsid w:val="00FE0DAB"/>
    <w:rsid w:val="00FE545A"/>
    <w:rsid w:val="00FE61F0"/>
    <w:rsid w:val="00FF6202"/>
    <w:rsid w:val="0E06D4AA"/>
    <w:rsid w:val="11226A94"/>
    <w:rsid w:val="11EF2C25"/>
    <w:rsid w:val="140DF0F5"/>
    <w:rsid w:val="1B9BB561"/>
    <w:rsid w:val="21B1EEF1"/>
    <w:rsid w:val="2353841B"/>
    <w:rsid w:val="3281DDE9"/>
    <w:rsid w:val="3A0A77E3"/>
    <w:rsid w:val="41047E3B"/>
    <w:rsid w:val="43357880"/>
    <w:rsid w:val="5C122A09"/>
    <w:rsid w:val="5E7AB0CE"/>
    <w:rsid w:val="66522CB1"/>
    <w:rsid w:val="666E7F86"/>
    <w:rsid w:val="737E2AB9"/>
    <w:rsid w:val="7C5F9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EDF82"/>
  <w15:docId w15:val="{7B58491B-EBCA-4D54-8D34-BAC5EA19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0851"/>
  </w:style>
  <w:style w:type="paragraph" w:styleId="Heading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1D44BE"/>
    <w:pPr>
      <w:numPr>
        <w:numId w:val="13"/>
      </w:numPr>
    </w:pPr>
  </w:style>
  <w:style w:type="numbering" w:styleId="1ai">
    <w:name w:val="Outline List 1"/>
    <w:basedOn w:val="NoList"/>
    <w:semiHidden/>
    <w:rsid w:val="00522D69"/>
    <w:pPr>
      <w:numPr>
        <w:numId w:val="1"/>
      </w:numPr>
    </w:pPr>
  </w:style>
  <w:style w:type="numbering" w:styleId="ArticleSection">
    <w:name w:val="Outline List 3"/>
    <w:basedOn w:val="NoList"/>
    <w:semiHidden/>
    <w:rsid w:val="00522D69"/>
    <w:pPr>
      <w:numPr>
        <w:numId w:val="2"/>
      </w:numPr>
    </w:pPr>
  </w:style>
  <w:style w:type="paragraph" w:styleId="BlockTex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22D69"/>
    <w:pPr>
      <w:spacing w:after="120"/>
    </w:pPr>
  </w:style>
  <w:style w:type="paragraph" w:styleId="BodyTex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22D69"/>
    <w:pPr>
      <w:ind w:firstLine="210"/>
    </w:pPr>
  </w:style>
  <w:style w:type="paragraph" w:styleId="BodyTextIndent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22D69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522D69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22D69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22D69"/>
  </w:style>
  <w:style w:type="paragraph" w:styleId="E-mailSignature">
    <w:name w:val="E-mail Signature"/>
    <w:basedOn w:val="Normal"/>
    <w:uiPriority w:val="99"/>
    <w:semiHidden/>
    <w:rsid w:val="00522D69"/>
  </w:style>
  <w:style w:type="character" w:styleId="Emphasis">
    <w:name w:val="Emphasis"/>
    <w:uiPriority w:val="3"/>
    <w:rsid w:val="00AF662D"/>
    <w:rPr>
      <w:i/>
      <w:iCs/>
      <w:lang w:val="da-DK"/>
    </w:rPr>
  </w:style>
  <w:style w:type="character" w:styleId="EndnoteReference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22D69"/>
    <w:rPr>
      <w:rFonts w:ascii="Arial" w:hAnsi="Arial" w:cs="Arial"/>
    </w:rPr>
  </w:style>
  <w:style w:type="character" w:styleId="FootnoteReference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22D69"/>
    <w:rPr>
      <w:lang w:val="da-DK"/>
    </w:rPr>
  </w:style>
  <w:style w:type="paragraph" w:styleId="HTMLAddress">
    <w:name w:val="HTML Address"/>
    <w:basedOn w:val="Normal"/>
    <w:uiPriority w:val="99"/>
    <w:semiHidden/>
    <w:rsid w:val="00522D69"/>
    <w:rPr>
      <w:i/>
      <w:iCs/>
    </w:rPr>
  </w:style>
  <w:style w:type="character" w:styleId="HTMLCite">
    <w:name w:val="HTML Cite"/>
    <w:uiPriority w:val="99"/>
    <w:semiHidden/>
    <w:rsid w:val="00522D69"/>
    <w:rPr>
      <w:i/>
      <w:iCs/>
      <w:lang w:val="da-DK"/>
    </w:rPr>
  </w:style>
  <w:style w:type="character" w:styleId="HTMLCode">
    <w:name w:val="HTML Code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522D69"/>
    <w:rPr>
      <w:i/>
      <w:iCs/>
      <w:lang w:val="da-DK"/>
    </w:rPr>
  </w:style>
  <w:style w:type="character" w:styleId="HTMLKeyboard">
    <w:name w:val="HTML Keyboard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522D69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22D69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522D69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522D69"/>
    <w:rPr>
      <w:lang w:val="da-DK"/>
    </w:rPr>
  </w:style>
  <w:style w:type="paragraph" w:styleId="List">
    <w:name w:val="List"/>
    <w:basedOn w:val="Normal"/>
    <w:uiPriority w:val="99"/>
    <w:semiHidden/>
    <w:rsid w:val="00522D69"/>
    <w:pPr>
      <w:ind w:left="283" w:hanging="283"/>
    </w:pPr>
  </w:style>
  <w:style w:type="paragraph" w:styleId="List2">
    <w:name w:val="List 2"/>
    <w:basedOn w:val="Normal"/>
    <w:uiPriority w:val="99"/>
    <w:semiHidden/>
    <w:rsid w:val="00522D69"/>
    <w:pPr>
      <w:ind w:left="566" w:hanging="283"/>
    </w:pPr>
  </w:style>
  <w:style w:type="paragraph" w:styleId="List3">
    <w:name w:val="List 3"/>
    <w:basedOn w:val="Normal"/>
    <w:uiPriority w:val="99"/>
    <w:semiHidden/>
    <w:rsid w:val="00522D69"/>
    <w:pPr>
      <w:ind w:left="849" w:hanging="283"/>
    </w:pPr>
  </w:style>
  <w:style w:type="paragraph" w:styleId="List4">
    <w:name w:val="List 4"/>
    <w:basedOn w:val="Normal"/>
    <w:uiPriority w:val="99"/>
    <w:semiHidden/>
    <w:rsid w:val="00522D69"/>
    <w:pPr>
      <w:ind w:left="1132" w:hanging="283"/>
    </w:pPr>
  </w:style>
  <w:style w:type="paragraph" w:styleId="List5">
    <w:name w:val="List 5"/>
    <w:basedOn w:val="Normal"/>
    <w:uiPriority w:val="99"/>
    <w:semiHidden/>
    <w:rsid w:val="00522D69"/>
    <w:pPr>
      <w:ind w:left="1415" w:hanging="283"/>
    </w:pPr>
  </w:style>
  <w:style w:type="paragraph" w:styleId="ListBullet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ListBullet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ListBullet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ListBullet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ListBullet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ListContinue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ListNumber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ListNumber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ListNumber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ListNumber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MessageHeader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22D69"/>
  </w:style>
  <w:style w:type="paragraph" w:styleId="PlainText">
    <w:name w:val="Plain Text"/>
    <w:basedOn w:val="Normal"/>
    <w:uiPriority w:val="99"/>
    <w:semiHidden/>
    <w:rsid w:val="00522D69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22D69"/>
  </w:style>
  <w:style w:type="paragraph" w:styleId="Signature">
    <w:name w:val="Signature"/>
    <w:basedOn w:val="Normal"/>
    <w:uiPriority w:val="99"/>
    <w:semiHidden/>
    <w:rsid w:val="00522D69"/>
    <w:pPr>
      <w:ind w:left="4252"/>
    </w:pPr>
  </w:style>
  <w:style w:type="character" w:styleId="Strong">
    <w:name w:val="Strong"/>
    <w:uiPriority w:val="99"/>
    <w:semiHidden/>
    <w:qFormat/>
    <w:rsid w:val="00AF662D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212D3F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</w:style>
  <w:style w:type="paragraph" w:styleId="TOC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leGrid">
    <w:name w:val="Table Grid"/>
    <w:basedOn w:val="TableNormal"/>
    <w:uiPriority w:val="39"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44711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BSSWSName2"/>
    <w:uiPriority w:val="8"/>
    <w:semiHidden/>
    <w:rsid w:val="00646E89"/>
    <w:pPr>
      <w:spacing w:before="66" w:line="160" w:lineRule="atLeast"/>
    </w:pPr>
    <w:rPr>
      <w:sz w:val="14"/>
    </w:rPr>
  </w:style>
  <w:style w:type="paragraph" w:styleId="BalloonTex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B7258F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B7258F"/>
  </w:style>
  <w:style w:type="paragraph" w:styleId="CommentSubject">
    <w:name w:val="annotation subject"/>
    <w:basedOn w:val="CommentText"/>
    <w:next w:val="CommentText"/>
    <w:uiPriority w:val="99"/>
    <w:semiHidden/>
    <w:rsid w:val="00B7258F"/>
    <w:rPr>
      <w:b/>
      <w:bCs/>
    </w:rPr>
  </w:style>
  <w:style w:type="paragraph" w:styleId="DocumentMap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B7258F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AF662D"/>
    <w:rPr>
      <w:b/>
      <w:bCs/>
      <w:i/>
      <w:iCs/>
      <w:color w:val="auto"/>
      <w:lang w:val="da-DK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4660D"/>
    <w:rPr>
      <w:b/>
      <w:bCs/>
      <w:i/>
      <w:iCs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AF662D"/>
    <w:rPr>
      <w:b/>
      <w:bCs/>
      <w:smallCaps/>
      <w:color w:val="auto"/>
      <w:spacing w:val="5"/>
      <w:u w:val="single"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AF662D"/>
    <w:rPr>
      <w:smallCaps/>
      <w:color w:val="auto"/>
      <w:u w:val="single"/>
      <w:lang w:val="da-DK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customStyle="1" w:styleId="BSSWSName2">
    <w:name w:val="BSS WS Name 2"/>
    <w:basedOn w:val="BSSWSName1"/>
    <w:uiPriority w:val="8"/>
    <w:semiHidden/>
    <w:rsid w:val="00050B8A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050B8A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050B8A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050B8A"/>
    <w:rPr>
      <w:rFonts w:ascii="AU Logo" w:hAnsi="AU Logo"/>
      <w:b/>
      <w:color w:val="003D73" w:themeColor="text2"/>
      <w:sz w:val="101"/>
    </w:rPr>
  </w:style>
  <w:style w:type="paragraph" w:customStyle="1" w:styleId="Linjeoversidenr">
    <w:name w:val="Linje over sidenr"/>
    <w:basedOn w:val="Normal"/>
    <w:uiPriority w:val="9"/>
    <w:semiHidden/>
    <w:qFormat/>
    <w:rsid w:val="006653AF"/>
    <w:pPr>
      <w:spacing w:after="120"/>
    </w:pPr>
  </w:style>
  <w:style w:type="paragraph" w:customStyle="1" w:styleId="Emnefelt">
    <w:name w:val="Emnefelt"/>
    <w:basedOn w:val="Normal"/>
    <w:semiHidden/>
    <w:qFormat/>
    <w:rsid w:val="00511AE8"/>
    <w:pPr>
      <w:spacing w:after="240"/>
    </w:pPr>
    <w:rPr>
      <w:rFonts w:ascii="AU Passata" w:hAnsi="AU Passata"/>
      <w:sz w:val="40"/>
    </w:rPr>
  </w:style>
  <w:style w:type="paragraph" w:styleId="ListParagraph">
    <w:name w:val="List Paragraph"/>
    <w:basedOn w:val="Normal"/>
    <w:uiPriority w:val="34"/>
    <w:qFormat/>
    <w:rsid w:val="007D3B9A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E4416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7A24"/>
    <w:pPr>
      <w:spacing w:line="240" w:lineRule="auto"/>
    </w:pPr>
  </w:style>
  <w:style w:type="paragraph" w:customStyle="1" w:styleId="pf0">
    <w:name w:val="pf0"/>
    <w:basedOn w:val="Normal"/>
    <w:rsid w:val="00464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DefaultParagraphFont"/>
    <w:rsid w:val="00464F0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3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bguides.sdu.dk/ai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ibguides.sdu.dk/a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tsdu.dk/da/aipaasdu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mitsdu.dk/da/aipaasd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ibguides.sdu.dk/ai/gode-raa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EF17FC6D4A940959503737C7076B7" ma:contentTypeVersion="14" ma:contentTypeDescription="Create a new document." ma:contentTypeScope="" ma:versionID="7a8717e78fc26d75514854e923b10bfa">
  <xsd:schema xmlns:xsd="http://www.w3.org/2001/XMLSchema" xmlns:xs="http://www.w3.org/2001/XMLSchema" xmlns:p="http://schemas.microsoft.com/office/2006/metadata/properties" xmlns:ns2="fb9baec7-83a9-42ee-aa4e-a946a28a9d95" xmlns:ns3="d479cc6d-cf6a-4b72-9469-d0628568ef88" targetNamespace="http://schemas.microsoft.com/office/2006/metadata/properties" ma:root="true" ma:fieldsID="2d049d9879153fdf38132b2e2c5246fd" ns2:_="" ns3:_="">
    <xsd:import namespace="fb9baec7-83a9-42ee-aa4e-a946a28a9d95"/>
    <xsd:import namespace="d479cc6d-cf6a-4b72-9469-d0628568ef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baec7-83a9-42ee-aa4e-a946a28a9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9cc6d-cf6a-4b72-9469-d0628568ef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baeaa24-3e74-4771-8018-9c27fcd175b9}" ma:internalName="TaxCatchAll" ma:showField="CatchAllData" ma:web="d479cc6d-cf6a-4b72-9469-d0628568ef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9baec7-83a9-42ee-aa4e-a946a28a9d95">
      <Terms xmlns="http://schemas.microsoft.com/office/infopath/2007/PartnerControls"/>
    </lcf76f155ced4ddcb4097134ff3c332f>
    <TaxCatchAll xmlns="d479cc6d-cf6a-4b72-9469-d0628568ef88" xsi:nil="true"/>
  </documentManagement>
</p:properties>
</file>

<file path=customXml/itemProps1.xml><?xml version="1.0" encoding="utf-8"?>
<ds:datastoreItem xmlns:ds="http://schemas.openxmlformats.org/officeDocument/2006/customXml" ds:itemID="{13175134-1658-4F01-89A9-232C09CB1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baec7-83a9-42ee-aa4e-a946a28a9d95"/>
    <ds:schemaRef ds:uri="d479cc6d-cf6a-4b72-9469-d0628568ef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2C2B2-CBD4-4F76-87B4-F6360215CC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607E43-C6C9-4B57-ACD0-73725D551F74}">
  <ds:schemaRefs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d479cc6d-cf6a-4b72-9469-d0628568ef88"/>
    <ds:schemaRef ds:uri="http://schemas.microsoft.com/office/2006/documentManagement/types"/>
    <ds:schemaRef ds:uri="http://www.w3.org/XML/1998/namespace"/>
    <ds:schemaRef ds:uri="fb9baec7-83a9-42ee-aa4e-a946a28a9d95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815</Words>
  <Characters>5095</Characters>
  <Application>Microsoft Office Word</Application>
  <DocSecurity>0</DocSecurity>
  <Lines>159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pouln@sdu.dk</dc:creator>
  <cp:keywords/>
  <cp:lastModifiedBy>Søren Sten Hansen</cp:lastModifiedBy>
  <cp:revision>7</cp:revision>
  <dcterms:created xsi:type="dcterms:W3CDTF">2026-03-22T20:17:00Z</dcterms:created>
  <dcterms:modified xsi:type="dcterms:W3CDTF">2026-03-30T20:50:00Z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OfficeID">
    <vt:lpwstr>1071</vt:lpwstr>
  </property>
  <property fmtid="{D5CDD505-2E9C-101B-9397-08002B2CF9AE}" pid="6" name="CustomerId">
    <vt:lpwstr>auoffice</vt:lpwstr>
  </property>
  <property fmtid="{D5CDD505-2E9C-101B-9397-08002B2CF9AE}" pid="7" name="TemplateId">
    <vt:lpwstr>636203291127498037</vt:lpwstr>
  </property>
  <property fmtid="{D5CDD505-2E9C-101B-9397-08002B2CF9AE}" pid="8" name="UserProfileId">
    <vt:lpwstr>636443606647170335</vt:lpwstr>
  </property>
  <property fmtid="{D5CDD505-2E9C-101B-9397-08002B2CF9AE}" pid="9" name="ContentTypeId">
    <vt:lpwstr>0x0101007F9EF17FC6D4A940959503737C7076B7</vt:lpwstr>
  </property>
</Properties>
</file>